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8B8B8" w14:textId="5F65F0FC" w:rsidR="00626068" w:rsidRDefault="00626068" w:rsidP="00626068">
      <w:pPr>
        <w:pStyle w:val="Kop2zondernummerAeres"/>
      </w:pPr>
      <w:r>
        <w:t xml:space="preserve">Een stukje </w:t>
      </w:r>
      <w:r w:rsidR="004625B5">
        <w:t xml:space="preserve">schoolterrein </w:t>
      </w:r>
      <w:r>
        <w:t xml:space="preserve">terug </w:t>
      </w:r>
      <w:r w:rsidR="004625B5">
        <w:t xml:space="preserve">naar </w:t>
      </w:r>
      <w:r>
        <w:t>de natuur</w:t>
      </w:r>
      <w:r w:rsidR="00213EBF" w:rsidRPr="00213EBF">
        <w:t xml:space="preserve"> </w:t>
      </w:r>
    </w:p>
    <w:p w14:paraId="583321EA" w14:textId="45EA079A" w:rsidR="00626068" w:rsidRDefault="00213EBF" w:rsidP="00626068">
      <w:pPr>
        <w:pStyle w:val="BasistekstAeres"/>
      </w:pPr>
      <w:r>
        <w:rPr>
          <w:noProof/>
        </w:rPr>
        <w:drawing>
          <wp:anchor distT="0" distB="0" distL="114300" distR="114300" simplePos="0" relativeHeight="251641344" behindDoc="1" locked="0" layoutInCell="1" allowOverlap="1" wp14:anchorId="4D0D275B" wp14:editId="48F677EE">
            <wp:simplePos x="0" y="0"/>
            <wp:positionH relativeFrom="margin">
              <wp:align>left</wp:align>
            </wp:positionH>
            <wp:positionV relativeFrom="margin">
              <wp:posOffset>581025</wp:posOffset>
            </wp:positionV>
            <wp:extent cx="4333410" cy="2468880"/>
            <wp:effectExtent l="0" t="0" r="0" b="7620"/>
            <wp:wrapNone/>
            <wp:docPr id="4" name="Afbeelding 4" descr="Afbeelding met gras, buiten, vel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ras, buiten, veld, plant&#10;&#10;Automatisch gegenereerde beschrijving"/>
                    <pic:cNvPicPr>
                      <a:picLocks noChangeAspect="1" noChangeArrowheads="1"/>
                    </pic:cNvPicPr>
                  </pic:nvPicPr>
                  <pic:blipFill rotWithShape="1">
                    <a:blip r:embed="rId12">
                      <a:extLst>
                        <a:ext uri="{28A0092B-C50C-407E-A947-70E740481C1C}">
                          <a14:useLocalDpi xmlns:a14="http://schemas.microsoft.com/office/drawing/2010/main" val="0"/>
                        </a:ext>
                      </a:extLst>
                    </a:blip>
                    <a:srcRect l="6360" r="7293"/>
                    <a:stretch/>
                  </pic:blipFill>
                  <pic:spPr bwMode="auto">
                    <a:xfrm>
                      <a:off x="0" y="0"/>
                      <a:ext cx="4333410" cy="2468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A8FB41" w14:textId="240A9B06" w:rsidR="00626068" w:rsidRDefault="00626068" w:rsidP="00626068">
      <w:pPr>
        <w:pStyle w:val="BasistekstAeres"/>
      </w:pPr>
    </w:p>
    <w:p w14:paraId="39BBC002" w14:textId="62EF781F" w:rsidR="00626068" w:rsidRDefault="00626068" w:rsidP="00626068">
      <w:pPr>
        <w:pStyle w:val="BasistekstAeres"/>
      </w:pPr>
    </w:p>
    <w:p w14:paraId="72C1ECEF" w14:textId="25779823" w:rsidR="00626068" w:rsidRDefault="00626068" w:rsidP="00626068">
      <w:pPr>
        <w:pStyle w:val="BasistekstAeres"/>
      </w:pPr>
    </w:p>
    <w:p w14:paraId="14AB6F5C" w14:textId="77777777" w:rsidR="00626068" w:rsidRDefault="00626068" w:rsidP="00626068">
      <w:pPr>
        <w:pStyle w:val="BasistekstAeres"/>
      </w:pPr>
    </w:p>
    <w:p w14:paraId="0FDBCA82" w14:textId="77777777" w:rsidR="00626068" w:rsidRDefault="00626068" w:rsidP="00626068">
      <w:pPr>
        <w:pStyle w:val="BasistekstAeres"/>
      </w:pPr>
    </w:p>
    <w:p w14:paraId="7DF48589" w14:textId="77777777" w:rsidR="00626068" w:rsidRDefault="00626068" w:rsidP="00626068">
      <w:pPr>
        <w:pStyle w:val="BasistekstAeres"/>
      </w:pPr>
    </w:p>
    <w:p w14:paraId="28B3CE55" w14:textId="61EEF054" w:rsidR="00626068" w:rsidRDefault="00213EBF" w:rsidP="00213EBF">
      <w:pPr>
        <w:pStyle w:val="BasistekstAeres"/>
        <w:tabs>
          <w:tab w:val="left" w:pos="5040"/>
        </w:tabs>
      </w:pPr>
      <w:r>
        <w:tab/>
      </w:r>
    </w:p>
    <w:p w14:paraId="14FF6C92" w14:textId="77777777" w:rsidR="00626068" w:rsidRDefault="00626068" w:rsidP="00626068">
      <w:pPr>
        <w:pStyle w:val="BasistekstAeres"/>
      </w:pPr>
    </w:p>
    <w:p w14:paraId="25F4E0C7" w14:textId="77777777" w:rsidR="00626068" w:rsidRDefault="00626068" w:rsidP="00626068">
      <w:pPr>
        <w:pStyle w:val="BasistekstAeres"/>
      </w:pPr>
    </w:p>
    <w:p w14:paraId="3E5FED90" w14:textId="77777777" w:rsidR="00626068" w:rsidRPr="002D5C4C" w:rsidRDefault="00626068" w:rsidP="00626068">
      <w:pPr>
        <w:pStyle w:val="BasistekstAeres"/>
      </w:pPr>
    </w:p>
    <w:p w14:paraId="01297ACB" w14:textId="40AA6AE4" w:rsidR="00626068" w:rsidRDefault="00626068" w:rsidP="00626068">
      <w:pPr>
        <w:pStyle w:val="BasistekstAeres"/>
        <w:rPr>
          <w:sz w:val="16"/>
          <w:szCs w:val="10"/>
        </w:rPr>
      </w:pPr>
    </w:p>
    <w:p w14:paraId="3810C0BD" w14:textId="77777777" w:rsidR="00213EBF" w:rsidRDefault="00213EBF" w:rsidP="00FF0CD6">
      <w:pPr>
        <w:pStyle w:val="BasistekstAeres"/>
        <w:rPr>
          <w:sz w:val="16"/>
          <w:szCs w:val="10"/>
        </w:rPr>
      </w:pPr>
    </w:p>
    <w:p w14:paraId="2F586A2E" w14:textId="5634864B" w:rsidR="00626068" w:rsidRPr="00AA7888" w:rsidRDefault="00FF0CD6" w:rsidP="00FF0CD6">
      <w:pPr>
        <w:pStyle w:val="BasistekstAeres"/>
        <w:rPr>
          <w:sz w:val="16"/>
          <w:szCs w:val="10"/>
        </w:rPr>
      </w:pPr>
      <w:r>
        <w:rPr>
          <w:noProof/>
        </w:rPr>
        <w:drawing>
          <wp:anchor distT="0" distB="0" distL="114300" distR="114300" simplePos="0" relativeHeight="251649536" behindDoc="0" locked="0" layoutInCell="1" allowOverlap="1" wp14:anchorId="2F4C8020" wp14:editId="5E54CED0">
            <wp:simplePos x="0" y="0"/>
            <wp:positionH relativeFrom="margin">
              <wp:posOffset>-914400</wp:posOffset>
            </wp:positionH>
            <wp:positionV relativeFrom="margin">
              <wp:posOffset>3143250</wp:posOffset>
            </wp:positionV>
            <wp:extent cx="576000" cy="576000"/>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3"/>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r w:rsidR="00626068" w:rsidRPr="00AA7888">
        <w:rPr>
          <w:sz w:val="16"/>
          <w:szCs w:val="10"/>
        </w:rPr>
        <w:t xml:space="preserve">Bron: </w:t>
      </w:r>
      <w:r w:rsidR="0064703C">
        <w:rPr>
          <w:sz w:val="16"/>
          <w:szCs w:val="10"/>
        </w:rPr>
        <w:t>www.p</w:t>
      </w:r>
      <w:r w:rsidR="00626068" w:rsidRPr="00AA7888">
        <w:rPr>
          <w:sz w:val="16"/>
          <w:szCs w:val="10"/>
        </w:rPr>
        <w:t>ixabay</w:t>
      </w:r>
      <w:r w:rsidR="0064703C">
        <w:rPr>
          <w:sz w:val="16"/>
          <w:szCs w:val="10"/>
        </w:rPr>
        <w:t>.com</w:t>
      </w:r>
    </w:p>
    <w:p w14:paraId="5536DB01" w14:textId="7E9DDF41" w:rsidR="00FF0CD6" w:rsidRDefault="00FF0CD6" w:rsidP="00626068">
      <w:pPr>
        <w:pStyle w:val="BasistekstAeres"/>
      </w:pPr>
    </w:p>
    <w:p w14:paraId="6DEE3589" w14:textId="625C8065" w:rsidR="00626068" w:rsidRDefault="00FF0CD6" w:rsidP="00626068">
      <w:pPr>
        <w:pStyle w:val="BasistekstAeres"/>
      </w:pPr>
      <w:r>
        <w:t xml:space="preserve">Deze les duurt </w:t>
      </w:r>
      <w:r w:rsidR="00DC7172">
        <w:t>3</w:t>
      </w:r>
      <w:r>
        <w:t xml:space="preserve"> x 90 minuten.</w:t>
      </w:r>
    </w:p>
    <w:p w14:paraId="6688B168" w14:textId="77777777" w:rsidR="00626068" w:rsidRDefault="00626068" w:rsidP="00626068">
      <w:pPr>
        <w:pStyle w:val="Kop2zondernummerAeres"/>
      </w:pPr>
      <w:r>
        <w:rPr>
          <w:noProof/>
        </w:rPr>
        <w:drawing>
          <wp:anchor distT="0" distB="0" distL="114300" distR="114300" simplePos="0" relativeHeight="251650560" behindDoc="0" locked="0" layoutInCell="1" allowOverlap="1" wp14:anchorId="2BD86070" wp14:editId="26F88587">
            <wp:simplePos x="0" y="0"/>
            <wp:positionH relativeFrom="margin">
              <wp:posOffset>-922020</wp:posOffset>
            </wp:positionH>
            <wp:positionV relativeFrom="margin">
              <wp:posOffset>4122420</wp:posOffset>
            </wp:positionV>
            <wp:extent cx="576000" cy="57600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4"/>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r>
        <w:t>Leerdoelen van deze les</w:t>
      </w:r>
    </w:p>
    <w:p w14:paraId="250AC2EB" w14:textId="77777777" w:rsidR="00626068" w:rsidRDefault="00626068" w:rsidP="00626068">
      <w:pPr>
        <w:pStyle w:val="BasistekstAeres"/>
      </w:pPr>
    </w:p>
    <w:p w14:paraId="28E46692" w14:textId="77777777" w:rsidR="00626068" w:rsidRDefault="00626068" w:rsidP="00626068">
      <w:pPr>
        <w:pStyle w:val="BasistekstvetAeres"/>
      </w:pPr>
      <w:r>
        <w:t>Na deze les kun je:</w:t>
      </w:r>
    </w:p>
    <w:p w14:paraId="5D3FC787" w14:textId="55F1009C" w:rsidR="00626068" w:rsidRDefault="00307B39" w:rsidP="00FF0CD6">
      <w:pPr>
        <w:pStyle w:val="Opsommingbolletje1eniveauAeres"/>
        <w:numPr>
          <w:ilvl w:val="0"/>
          <w:numId w:val="30"/>
        </w:numPr>
      </w:pPr>
      <w:r>
        <w:t>d</w:t>
      </w:r>
      <w:r w:rsidR="00626068">
        <w:t>e definitie geven van biodiversiteit, ecosyste</w:t>
      </w:r>
      <w:r w:rsidR="006D77FD">
        <w:t>men</w:t>
      </w:r>
      <w:r w:rsidR="00626068">
        <w:t xml:space="preserve">, natuurbeheer, </w:t>
      </w:r>
      <w:r w:rsidR="00571365">
        <w:t>(</w:t>
      </w:r>
      <w:proofErr w:type="spellStart"/>
      <w:r w:rsidR="00571365">
        <w:t>urban</w:t>
      </w:r>
      <w:proofErr w:type="spellEnd"/>
      <w:r w:rsidR="00571365">
        <w:t xml:space="preserve">) </w:t>
      </w:r>
      <w:proofErr w:type="spellStart"/>
      <w:r w:rsidR="00626068">
        <w:t>rewilding</w:t>
      </w:r>
      <w:proofErr w:type="spellEnd"/>
      <w:r w:rsidR="00626068">
        <w:t>, ecosysteemdiensten en monitoren</w:t>
      </w:r>
      <w:r w:rsidR="0064222A">
        <w:t>.</w:t>
      </w:r>
      <w:r w:rsidR="00626068">
        <w:t xml:space="preserve"> </w:t>
      </w:r>
    </w:p>
    <w:p w14:paraId="72D673BC" w14:textId="596FB3DF" w:rsidR="00626068" w:rsidRDefault="0064222A" w:rsidP="00FF0CD6">
      <w:pPr>
        <w:pStyle w:val="Opsommingbolletje1eniveauAeres"/>
        <w:numPr>
          <w:ilvl w:val="0"/>
          <w:numId w:val="30"/>
        </w:numPr>
      </w:pPr>
      <w:r>
        <w:t>b</w:t>
      </w:r>
      <w:r w:rsidR="00626068">
        <w:t>enoemen waarom rewilding van belang is voor planten en dieren</w:t>
      </w:r>
      <w:r>
        <w:t>.</w:t>
      </w:r>
      <w:r w:rsidR="00626068">
        <w:t xml:space="preserve"> </w:t>
      </w:r>
    </w:p>
    <w:p w14:paraId="2822F081" w14:textId="163698A3" w:rsidR="00626068" w:rsidRDefault="0064222A" w:rsidP="00FF0CD6">
      <w:pPr>
        <w:pStyle w:val="Opsommingbolletje1eniveauAeres"/>
        <w:numPr>
          <w:ilvl w:val="0"/>
          <w:numId w:val="30"/>
        </w:numPr>
      </w:pPr>
      <w:r>
        <w:t>b</w:t>
      </w:r>
      <w:r w:rsidR="00626068">
        <w:t>enoemen waarom rewilding belangrijk is voor de mens</w:t>
      </w:r>
      <w:r>
        <w:t>.</w:t>
      </w:r>
      <w:r w:rsidR="00626068">
        <w:t xml:space="preserve"> </w:t>
      </w:r>
    </w:p>
    <w:p w14:paraId="66FCAFEA" w14:textId="2336DBEE" w:rsidR="005B6701" w:rsidRDefault="0064222A" w:rsidP="00FF0CD6">
      <w:pPr>
        <w:pStyle w:val="Opsommingbolletje1eniveauAeres"/>
        <w:numPr>
          <w:ilvl w:val="0"/>
          <w:numId w:val="30"/>
        </w:numPr>
      </w:pPr>
      <w:r>
        <w:t>a</w:t>
      </w:r>
      <w:r w:rsidR="005B6701">
        <w:t xml:space="preserve">dvies uitbrengen over rewilding </w:t>
      </w:r>
      <w:r w:rsidR="00EF775B">
        <w:t>in de stad</w:t>
      </w:r>
      <w:r w:rsidR="006E76F5">
        <w:t xml:space="preserve">. </w:t>
      </w:r>
    </w:p>
    <w:p w14:paraId="5F714C6B" w14:textId="0591B8ED" w:rsidR="00626068" w:rsidRDefault="0064222A" w:rsidP="00FF0CD6">
      <w:pPr>
        <w:pStyle w:val="Opsommingbolletje1eniveauAeres"/>
        <w:numPr>
          <w:ilvl w:val="0"/>
          <w:numId w:val="30"/>
        </w:numPr>
      </w:pPr>
      <w:r>
        <w:t>e</w:t>
      </w:r>
      <w:r w:rsidR="00626068">
        <w:t xml:space="preserve">en stuk </w:t>
      </w:r>
      <w:r w:rsidR="00B368C5" w:rsidRPr="002F0924">
        <w:t xml:space="preserve">schoolterrein </w:t>
      </w:r>
      <w:r w:rsidR="00626068" w:rsidRPr="002F0924">
        <w:t>monitoren</w:t>
      </w:r>
      <w:r w:rsidR="00307B39">
        <w:t xml:space="preserve"> en onderzoeksresultaten verzamelen.</w:t>
      </w:r>
    </w:p>
    <w:p w14:paraId="785F4462" w14:textId="42701BF0" w:rsidR="0064703C" w:rsidRDefault="00E56382" w:rsidP="0064703C">
      <w:pPr>
        <w:pStyle w:val="Opsommingbolletje1eniveauAeres"/>
        <w:numPr>
          <w:ilvl w:val="0"/>
          <w:numId w:val="0"/>
        </w:numPr>
        <w:ind w:left="360"/>
      </w:pPr>
      <w:r>
        <w:rPr>
          <w:noProof/>
        </w:rPr>
        <w:drawing>
          <wp:anchor distT="0" distB="0" distL="114300" distR="114300" simplePos="0" relativeHeight="251703296" behindDoc="0" locked="0" layoutInCell="1" allowOverlap="1" wp14:anchorId="23FE09F8" wp14:editId="2D537C48">
            <wp:simplePos x="0" y="0"/>
            <wp:positionH relativeFrom="margin">
              <wp:posOffset>-812800</wp:posOffset>
            </wp:positionH>
            <wp:positionV relativeFrom="margin">
              <wp:posOffset>5861685</wp:posOffset>
            </wp:positionV>
            <wp:extent cx="365760" cy="365760"/>
            <wp:effectExtent l="0" t="0" r="0" b="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15"/>
                    <a:stretch>
                      <a:fillRect/>
                    </a:stretch>
                  </pic:blipFill>
                  <pic:spPr>
                    <a:xfrm>
                      <a:off x="0" y="0"/>
                      <a:ext cx="365760" cy="365760"/>
                    </a:xfrm>
                    <a:prstGeom prst="rect">
                      <a:avLst/>
                    </a:prstGeom>
                  </pic:spPr>
                </pic:pic>
              </a:graphicData>
            </a:graphic>
            <wp14:sizeRelH relativeFrom="margin">
              <wp14:pctWidth>0</wp14:pctWidth>
            </wp14:sizeRelH>
            <wp14:sizeRelV relativeFrom="margin">
              <wp14:pctHeight>0</wp14:pctHeight>
            </wp14:sizeRelV>
          </wp:anchor>
        </w:drawing>
      </w:r>
    </w:p>
    <w:p w14:paraId="4F35CE5B" w14:textId="304B242E" w:rsidR="00E56D90" w:rsidRPr="00E27D46" w:rsidRDefault="00E56D90" w:rsidP="00FF0CD6">
      <w:pPr>
        <w:pStyle w:val="Opsommingbolletje1eniveauAeres"/>
        <w:numPr>
          <w:ilvl w:val="0"/>
          <w:numId w:val="30"/>
        </w:numPr>
      </w:pPr>
      <w:r>
        <w:t>aan de hand van onderzoeksresultaten</w:t>
      </w:r>
      <w:r w:rsidR="00FF0CD6">
        <w:t xml:space="preserve"> een onderzoeksverslag schrijven</w:t>
      </w:r>
      <w:r>
        <w:t>.</w:t>
      </w:r>
    </w:p>
    <w:p w14:paraId="188D909F" w14:textId="77777777" w:rsidR="00626068" w:rsidRDefault="00626068" w:rsidP="00626068">
      <w:pPr>
        <w:pStyle w:val="Bibliografie"/>
      </w:pPr>
    </w:p>
    <w:p w14:paraId="09F1DEE2" w14:textId="2491FEAD" w:rsidR="00626068" w:rsidRDefault="00626068" w:rsidP="00626068">
      <w:pPr>
        <w:pStyle w:val="BasistekstvetAeres"/>
      </w:pPr>
      <w:r>
        <w:t xml:space="preserve">Tijdens deze les werk je aan: </w:t>
      </w:r>
    </w:p>
    <w:p w14:paraId="0FE3FB62" w14:textId="228EEB2A" w:rsidR="001C6458" w:rsidRDefault="00DC7172" w:rsidP="001C6458">
      <w:pPr>
        <w:pStyle w:val="OpsommingaankruishokjeAeres"/>
      </w:pPr>
      <w:r>
        <w:t>o</w:t>
      </w:r>
      <w:r w:rsidR="009A49AE">
        <w:t xml:space="preserve">nderzoek doen en de benodigde informatie opzoeken, de resultaten verwerken en je keuze onderbouwen. </w:t>
      </w:r>
    </w:p>
    <w:p w14:paraId="21857FEF" w14:textId="00B55E82" w:rsidR="001C6458" w:rsidRDefault="00DC7172" w:rsidP="001C6458">
      <w:pPr>
        <w:pStyle w:val="OpsommingaankruishokjeAeres"/>
      </w:pPr>
      <w:r>
        <w:t>m</w:t>
      </w:r>
      <w:r w:rsidR="009A49AE">
        <w:t xml:space="preserve">et behulp van informatiebronnen organismen/levende wezens op naam brengen. </w:t>
      </w:r>
    </w:p>
    <w:p w14:paraId="4D85ACEF" w14:textId="085C2767" w:rsidR="00626068" w:rsidRDefault="00626068" w:rsidP="001C6458">
      <w:pPr>
        <w:pStyle w:val="Kop2zondernummerAeres"/>
      </w:pPr>
      <w:r>
        <w:t xml:space="preserve">Voordat je aan deze les begint </w:t>
      </w:r>
    </w:p>
    <w:p w14:paraId="1C482CF6" w14:textId="77777777" w:rsidR="00626068" w:rsidRDefault="00626068" w:rsidP="00626068">
      <w:pPr>
        <w:pStyle w:val="BasistekstvetAeres"/>
      </w:pPr>
      <w:r>
        <w:t xml:space="preserve">Weet je al: </w:t>
      </w:r>
    </w:p>
    <w:p w14:paraId="28F7292B" w14:textId="3BEB4CEB" w:rsidR="00626068" w:rsidRPr="00BD7EA1" w:rsidRDefault="00307B39" w:rsidP="00626068">
      <w:pPr>
        <w:pStyle w:val="OpsommingaankruishokjeAeres"/>
      </w:pPr>
      <w:r>
        <w:t>w</w:t>
      </w:r>
      <w:r w:rsidR="00626068">
        <w:t>at organismen zijn</w:t>
      </w:r>
      <w:r w:rsidR="001C6458">
        <w:t>.</w:t>
      </w:r>
      <w:r w:rsidR="00626068">
        <w:t xml:space="preserve"> </w:t>
      </w:r>
    </w:p>
    <w:p w14:paraId="0DB4EC43" w14:textId="77777777" w:rsidR="00FF0CD6" w:rsidRDefault="00FF0CD6" w:rsidP="00626068">
      <w:pPr>
        <w:pStyle w:val="BasistekstvetAeres"/>
      </w:pPr>
    </w:p>
    <w:p w14:paraId="2CF31DF4" w14:textId="2B058465" w:rsidR="00626068" w:rsidRDefault="00626068" w:rsidP="00626068">
      <w:pPr>
        <w:pStyle w:val="BasistekstvetAeres"/>
      </w:pPr>
      <w:r>
        <w:t xml:space="preserve">Kun je al: </w:t>
      </w:r>
    </w:p>
    <w:p w14:paraId="05D0F07D" w14:textId="5E82275C" w:rsidR="00626068" w:rsidRDefault="00307B39" w:rsidP="00626068">
      <w:pPr>
        <w:pStyle w:val="OpsommingaankruishokjeAeres"/>
      </w:pPr>
      <w:r>
        <w:t>i</w:t>
      </w:r>
      <w:r w:rsidR="00626068">
        <w:t xml:space="preserve">nformatie uitwerken door middel van een poster, PowerPoint of </w:t>
      </w:r>
      <w:r w:rsidR="00DC7172">
        <w:t>video</w:t>
      </w:r>
      <w:r w:rsidR="001C6458">
        <w:t>.</w:t>
      </w:r>
      <w:r w:rsidR="00626068">
        <w:t xml:space="preserve"> </w:t>
      </w:r>
    </w:p>
    <w:p w14:paraId="3E443BE3" w14:textId="77777777" w:rsidR="00FF0CD6" w:rsidRDefault="00FF0CD6">
      <w:pPr>
        <w:spacing w:line="240" w:lineRule="atLeast"/>
        <w:rPr>
          <w:rFonts w:asciiTheme="minorHAnsi" w:hAnsiTheme="minorHAnsi"/>
          <w:b/>
          <w:bCs/>
          <w:iCs/>
          <w:color w:val="DF6D0F"/>
          <w:sz w:val="26"/>
          <w:szCs w:val="28"/>
        </w:rPr>
      </w:pPr>
      <w:r>
        <w:br w:type="page"/>
      </w:r>
    </w:p>
    <w:p w14:paraId="3BA68C87" w14:textId="3BBFD9C4" w:rsidR="00626068" w:rsidRDefault="00FF0CD6" w:rsidP="00626068">
      <w:pPr>
        <w:pStyle w:val="Kop2zondernummerAeres"/>
      </w:pPr>
      <w:r>
        <w:rPr>
          <w:noProof/>
        </w:rPr>
        <w:drawing>
          <wp:anchor distT="0" distB="0" distL="114300" distR="114300" simplePos="0" relativeHeight="251701248" behindDoc="1" locked="0" layoutInCell="1" allowOverlap="1" wp14:anchorId="4A120606" wp14:editId="4B5EF092">
            <wp:simplePos x="0" y="0"/>
            <wp:positionH relativeFrom="column">
              <wp:posOffset>-820420</wp:posOffset>
            </wp:positionH>
            <wp:positionV relativeFrom="paragraph">
              <wp:posOffset>1905</wp:posOffset>
            </wp:positionV>
            <wp:extent cx="548640" cy="548640"/>
            <wp:effectExtent l="0" t="0" r="3810" b="3810"/>
            <wp:wrapTight wrapText="bothSides">
              <wp:wrapPolygon edited="0">
                <wp:start x="5250" y="0"/>
                <wp:lineTo x="0" y="3750"/>
                <wp:lineTo x="0" y="17250"/>
                <wp:lineTo x="5250" y="21000"/>
                <wp:lineTo x="15750" y="21000"/>
                <wp:lineTo x="21000" y="17250"/>
                <wp:lineTo x="21000" y="3750"/>
                <wp:lineTo x="15750" y="0"/>
                <wp:lineTo x="5250" y="0"/>
              </wp:wrapPolygon>
            </wp:wrapTight>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16"/>
                    <a:stretch>
                      <a:fillRect/>
                    </a:stretch>
                  </pic:blipFill>
                  <pic:spPr>
                    <a:xfrm>
                      <a:off x="0" y="0"/>
                      <a:ext cx="548640" cy="548640"/>
                    </a:xfrm>
                    <a:prstGeom prst="rect">
                      <a:avLst/>
                    </a:prstGeom>
                  </pic:spPr>
                </pic:pic>
              </a:graphicData>
            </a:graphic>
          </wp:anchor>
        </w:drawing>
      </w:r>
      <w:r w:rsidR="00626068">
        <w:t xml:space="preserve">Oriëntatie </w:t>
      </w:r>
    </w:p>
    <w:p w14:paraId="756CF106" w14:textId="77777777" w:rsidR="00FF0CD6" w:rsidRDefault="00FF0CD6" w:rsidP="00626068">
      <w:pPr>
        <w:pStyle w:val="BasistekstAeres"/>
      </w:pPr>
    </w:p>
    <w:p w14:paraId="7F69FBD1" w14:textId="4C32A441" w:rsidR="00626068" w:rsidRDefault="00626068" w:rsidP="00626068">
      <w:pPr>
        <w:pStyle w:val="BasistekstAeres"/>
      </w:pPr>
      <w:r>
        <w:t xml:space="preserve">Als je buiten om je heen kijkt </w:t>
      </w:r>
      <w:r w:rsidR="008E7997">
        <w:t xml:space="preserve">dan </w:t>
      </w:r>
      <w:r>
        <w:t>zie je naast veel bestrating en gebouwen, ook verschillende soorten planten en</w:t>
      </w:r>
      <w:r w:rsidRPr="00857218">
        <w:t xml:space="preserve"> </w:t>
      </w:r>
      <w:r>
        <w:t xml:space="preserve">dieren oftewel flora en fauna. Niet alle planten en dieren die je ziet komen </w:t>
      </w:r>
      <w:r w:rsidR="00CC4753">
        <w:t xml:space="preserve">daar </w:t>
      </w:r>
      <w:r>
        <w:t xml:space="preserve">ook van nature voor. Ze zijn door mensen aangeplant of het zijn dieren die </w:t>
      </w:r>
      <w:r w:rsidRPr="002F0924">
        <w:t xml:space="preserve">zich </w:t>
      </w:r>
      <w:r w:rsidR="00B368C5" w:rsidRPr="002F0924">
        <w:t>aan</w:t>
      </w:r>
      <w:r>
        <w:t xml:space="preserve"> ons hebben aangepast. Het aantal planten en dieren op de wereld daalt. </w:t>
      </w:r>
      <w:r w:rsidR="004353F9">
        <w:t>Dit gebeur</w:t>
      </w:r>
      <w:r w:rsidR="009A49AE">
        <w:t xml:space="preserve">t </w:t>
      </w:r>
      <w:r w:rsidR="004353F9">
        <w:t>onder invloed van de mens</w:t>
      </w:r>
      <w:r>
        <w:t xml:space="preserve">. Op dit moment groeien steden snel en is er niet genoeg plek voor een goede leefomgeving voor planten en dieren. </w:t>
      </w:r>
      <w:r w:rsidR="00F27DD7">
        <w:t>Daar moet verandering in komen!</w:t>
      </w:r>
      <w:r>
        <w:t xml:space="preserve">  </w:t>
      </w:r>
    </w:p>
    <w:p w14:paraId="1FEE8CE5" w14:textId="7AA5E9DA" w:rsidR="00626068" w:rsidRDefault="008A5F5B" w:rsidP="00626068">
      <w:pPr>
        <w:pStyle w:val="BasistekstAeres"/>
      </w:pPr>
      <w:r>
        <w:rPr>
          <w:noProof/>
        </w:rPr>
        <w:drawing>
          <wp:anchor distT="0" distB="0" distL="114300" distR="114300" simplePos="0" relativeHeight="251651584" behindDoc="0" locked="0" layoutInCell="1" allowOverlap="1" wp14:anchorId="2727418B" wp14:editId="78075CF4">
            <wp:simplePos x="0" y="0"/>
            <wp:positionH relativeFrom="margin">
              <wp:posOffset>-799465</wp:posOffset>
            </wp:positionH>
            <wp:positionV relativeFrom="margin">
              <wp:posOffset>1955165</wp:posOffset>
            </wp:positionV>
            <wp:extent cx="561127" cy="57600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7"/>
                    <a:stretch>
                      <a:fillRect/>
                    </a:stretch>
                  </pic:blipFill>
                  <pic:spPr>
                    <a:xfrm>
                      <a:off x="0" y="0"/>
                      <a:ext cx="561127" cy="576000"/>
                    </a:xfrm>
                    <a:prstGeom prst="rect">
                      <a:avLst/>
                    </a:prstGeom>
                  </pic:spPr>
                </pic:pic>
              </a:graphicData>
            </a:graphic>
            <wp14:sizeRelH relativeFrom="margin">
              <wp14:pctWidth>0</wp14:pctWidth>
            </wp14:sizeRelH>
            <wp14:sizeRelV relativeFrom="margin">
              <wp14:pctHeight>0</wp14:pctHeight>
            </wp14:sizeRelV>
          </wp:anchor>
        </w:drawing>
      </w:r>
    </w:p>
    <w:p w14:paraId="1D9FEC5C" w14:textId="582DB734" w:rsidR="00626068" w:rsidRDefault="00626068" w:rsidP="00626068">
      <w:pPr>
        <w:pStyle w:val="BasistekstAeres"/>
      </w:pPr>
      <w:r>
        <w:t xml:space="preserve">Bekijk </w:t>
      </w:r>
      <w:r w:rsidR="0064703C">
        <w:t>de video</w:t>
      </w:r>
      <w:r>
        <w:t>: ‘</w:t>
      </w:r>
      <w:proofErr w:type="spellStart"/>
      <w:r>
        <w:t>Our</w:t>
      </w:r>
      <w:proofErr w:type="spellEnd"/>
      <w:r>
        <w:t xml:space="preserve"> </w:t>
      </w:r>
      <w:proofErr w:type="spellStart"/>
      <w:r>
        <w:t>planet</w:t>
      </w:r>
      <w:proofErr w:type="spellEnd"/>
      <w:r>
        <w:t xml:space="preserve"> – Wat is biodiversiteit?’  </w:t>
      </w:r>
    </w:p>
    <w:p w14:paraId="1B3B3D9F" w14:textId="77777777" w:rsidR="00626068" w:rsidRDefault="00656F70" w:rsidP="00626068">
      <w:pPr>
        <w:pStyle w:val="BasistekstAeres"/>
      </w:pPr>
      <w:hyperlink r:id="rId18" w:history="1">
        <w:r w:rsidR="00626068" w:rsidRPr="001D1D96">
          <w:rPr>
            <w:rStyle w:val="Hyperlink"/>
          </w:rPr>
          <w:t>https://www.youtube.com/watch?v=SfUuGzcAvfE</w:t>
        </w:r>
      </w:hyperlink>
      <w:r w:rsidR="00626068">
        <w:t xml:space="preserve"> </w:t>
      </w:r>
    </w:p>
    <w:p w14:paraId="4AB7B914" w14:textId="2A37CD5C" w:rsidR="00626068" w:rsidRDefault="00626068" w:rsidP="00626068">
      <w:pPr>
        <w:pStyle w:val="Kop2zondernummerAeres"/>
      </w:pPr>
      <w:r>
        <w:t xml:space="preserve">Biodiversiteit </w:t>
      </w:r>
    </w:p>
    <w:p w14:paraId="05441693" w14:textId="39CE1BE3" w:rsidR="00626068" w:rsidRDefault="00473304" w:rsidP="00626068">
      <w:pPr>
        <w:pStyle w:val="BasistekstAeres"/>
      </w:pPr>
      <w:r>
        <w:rPr>
          <w:noProof/>
        </w:rPr>
        <w:drawing>
          <wp:anchor distT="0" distB="0" distL="114300" distR="114300" simplePos="0" relativeHeight="251652608" behindDoc="0" locked="0" layoutInCell="1" allowOverlap="1" wp14:anchorId="2C32C859" wp14:editId="1CAF5F01">
            <wp:simplePos x="0" y="0"/>
            <wp:positionH relativeFrom="margin">
              <wp:posOffset>-815340</wp:posOffset>
            </wp:positionH>
            <wp:positionV relativeFrom="margin">
              <wp:posOffset>3071495</wp:posOffset>
            </wp:positionV>
            <wp:extent cx="576000" cy="576000"/>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2022C4DE" w14:textId="77777777" w:rsidR="00626068" w:rsidRDefault="00626068" w:rsidP="00626068">
      <w:pPr>
        <w:pStyle w:val="Opsommingnummer1eniveauAeres"/>
      </w:pPr>
      <w:r>
        <w:t>Waarom is het hebben van een goede biodiversiteit op aarde ook belangrijk voor de mens?</w:t>
      </w:r>
    </w:p>
    <w:p w14:paraId="70E74CB7" w14:textId="77777777" w:rsidR="00626068" w:rsidRDefault="00626068" w:rsidP="00626068">
      <w:pPr>
        <w:pStyle w:val="InvullijnGroenhorst"/>
      </w:pPr>
    </w:p>
    <w:p w14:paraId="7477010A" w14:textId="4873D493" w:rsidR="00626068" w:rsidRPr="009B65CD" w:rsidRDefault="00626068" w:rsidP="00626068">
      <w:pPr>
        <w:pStyle w:val="InvullijnGroenhorst"/>
      </w:pPr>
    </w:p>
    <w:p w14:paraId="146FC084" w14:textId="1EAEF175" w:rsidR="00626068" w:rsidRDefault="00473304" w:rsidP="00626068">
      <w:pPr>
        <w:pStyle w:val="BasistekstAeres"/>
      </w:pPr>
      <w:r>
        <w:rPr>
          <w:noProof/>
        </w:rPr>
        <w:drawing>
          <wp:anchor distT="0" distB="0" distL="114300" distR="114300" simplePos="0" relativeHeight="251653632" behindDoc="0" locked="0" layoutInCell="1" allowOverlap="1" wp14:anchorId="4004643E" wp14:editId="4C0168DF">
            <wp:simplePos x="0" y="0"/>
            <wp:positionH relativeFrom="margin">
              <wp:posOffset>-866775</wp:posOffset>
            </wp:positionH>
            <wp:positionV relativeFrom="margin">
              <wp:posOffset>4542790</wp:posOffset>
            </wp:positionV>
            <wp:extent cx="576000" cy="57600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p>
    <w:p w14:paraId="21100222" w14:textId="1AC8C283" w:rsidR="00626068" w:rsidRDefault="00626068" w:rsidP="00626068">
      <w:pPr>
        <w:pStyle w:val="BasistekstAeres"/>
      </w:pPr>
      <w:r>
        <w:t xml:space="preserve">In elke omgeving op aarde is het belangrijk dat er verschillende soorten planten </w:t>
      </w:r>
      <w:r w:rsidR="006D46F1">
        <w:t>groeien</w:t>
      </w:r>
      <w:r>
        <w:t xml:space="preserve">, zodat er ook verschillende soorten dieren </w:t>
      </w:r>
      <w:r w:rsidR="000D0406" w:rsidRPr="002F0924">
        <w:t>kunnen voor</w:t>
      </w:r>
      <w:r w:rsidRPr="002F0924">
        <w:t>komen</w:t>
      </w:r>
      <w:r w:rsidR="007E07CC">
        <w:t>. Dieren zijn afhankelijk van planten.</w:t>
      </w:r>
      <w:r>
        <w:t xml:space="preserve"> In jouw tuin, een park in de buurt of </w:t>
      </w:r>
      <w:r w:rsidR="00851189">
        <w:t>op</w:t>
      </w:r>
      <w:r>
        <w:t xml:space="preserve"> jouw schoolterrein is deze afwisseling aan dieren en planten dus ook heel belangrijk. De verzameling van verschillende soorten organismen zoals dieren, planten, schimmels</w:t>
      </w:r>
      <w:r w:rsidR="00851189">
        <w:t xml:space="preserve"> en</w:t>
      </w:r>
      <w:r>
        <w:t xml:space="preserve"> micro-organisme</w:t>
      </w:r>
      <w:r w:rsidR="00FF0CD6">
        <w:t>n</w:t>
      </w:r>
      <w:r>
        <w:t xml:space="preserve"> op aarde die samen de natuur in balans houden noemen we </w:t>
      </w:r>
      <w:r w:rsidRPr="00BB5CF1">
        <w:rPr>
          <w:b/>
          <w:bCs/>
        </w:rPr>
        <w:t>biodiversiteit</w:t>
      </w:r>
      <w:r>
        <w:t xml:space="preserve">. Biodiversiteit zijn twee woorden die samengevoegd zijn, namelijk bio en diversiteit. </w:t>
      </w:r>
      <w:r w:rsidR="000914EA" w:rsidRPr="00CC4753">
        <w:rPr>
          <w:b/>
          <w:bCs/>
        </w:rPr>
        <w:t>Bio</w:t>
      </w:r>
      <w:r w:rsidR="000914EA">
        <w:t xml:space="preserve"> beteke</w:t>
      </w:r>
      <w:r w:rsidR="000914EA" w:rsidRPr="002F0924">
        <w:t>n</w:t>
      </w:r>
      <w:r w:rsidR="000D0406" w:rsidRPr="002F0924">
        <w:t>t</w:t>
      </w:r>
      <w:r w:rsidR="000914EA">
        <w:t xml:space="preserve"> levend,</w:t>
      </w:r>
      <w:r w:rsidR="0017769E">
        <w:t xml:space="preserve"> </w:t>
      </w:r>
      <w:r w:rsidR="00FF0CD6" w:rsidRPr="00CC4753">
        <w:rPr>
          <w:b/>
          <w:bCs/>
        </w:rPr>
        <w:t>diversiteit</w:t>
      </w:r>
      <w:r w:rsidR="00FF0CD6">
        <w:t xml:space="preserve"> </w:t>
      </w:r>
      <w:r w:rsidR="00CC4753">
        <w:t xml:space="preserve">betekent </w:t>
      </w:r>
      <w:r w:rsidR="00FF0CD6">
        <w:t>verschillen</w:t>
      </w:r>
      <w:r w:rsidR="00CC4753">
        <w:t>de</w:t>
      </w:r>
      <w:r w:rsidR="00FF0CD6">
        <w:t>. H</w:t>
      </w:r>
      <w:r w:rsidR="0017769E">
        <w:t xml:space="preserve">et gaat daarom over de </w:t>
      </w:r>
      <w:r w:rsidR="00FF0CD6">
        <w:t xml:space="preserve">verschillende </w:t>
      </w:r>
      <w:r w:rsidR="00432552">
        <w:t>organismen</w:t>
      </w:r>
      <w:r w:rsidR="00CC4753">
        <w:t xml:space="preserve"> </w:t>
      </w:r>
      <w:r w:rsidR="00605F50">
        <w:t xml:space="preserve">om ons heen. </w:t>
      </w:r>
      <w:r w:rsidR="00FF0CD6">
        <w:t>Al deze versch</w:t>
      </w:r>
      <w:r>
        <w:t>illende soorten organismen zorg</w:t>
      </w:r>
      <w:r w:rsidR="002875C2">
        <w:t>en</w:t>
      </w:r>
      <w:r>
        <w:t xml:space="preserve"> voor schone lucht, fris water, een goede kwaliteit van de bodem en bestuiving van </w:t>
      </w:r>
      <w:r w:rsidR="000D0406" w:rsidRPr="002F0924">
        <w:t>onze</w:t>
      </w:r>
      <w:r w:rsidR="000D0406">
        <w:t xml:space="preserve"> </w:t>
      </w:r>
      <w:r>
        <w:t>gewassen</w:t>
      </w:r>
      <w:r w:rsidR="00B200A7">
        <w:t xml:space="preserve"> (voedsel). Verschillende ecosystemen vallen ook onder biodiversiteit.</w:t>
      </w:r>
    </w:p>
    <w:p w14:paraId="7E2E9BDA" w14:textId="38B1FF0D" w:rsidR="00626068" w:rsidRDefault="00626068" w:rsidP="00626068">
      <w:pPr>
        <w:pStyle w:val="Kop2zondernummerAeres"/>
      </w:pPr>
      <w:r>
        <w:t xml:space="preserve">Ecosystemen </w:t>
      </w:r>
    </w:p>
    <w:p w14:paraId="5D1E01AA" w14:textId="4703EABE" w:rsidR="00626068" w:rsidRDefault="00FF0CD6" w:rsidP="00626068">
      <w:pPr>
        <w:pStyle w:val="BasistekstAeres"/>
      </w:pPr>
      <w:r>
        <w:rPr>
          <w:noProof/>
        </w:rPr>
        <w:drawing>
          <wp:anchor distT="0" distB="0" distL="114300" distR="114300" simplePos="0" relativeHeight="251641856" behindDoc="0" locked="0" layoutInCell="1" allowOverlap="1" wp14:anchorId="598D9067" wp14:editId="6034096B">
            <wp:simplePos x="0" y="0"/>
            <wp:positionH relativeFrom="margin">
              <wp:posOffset>-826770</wp:posOffset>
            </wp:positionH>
            <wp:positionV relativeFrom="margin">
              <wp:posOffset>7388860</wp:posOffset>
            </wp:positionV>
            <wp:extent cx="575945" cy="575945"/>
            <wp:effectExtent l="0"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p w14:paraId="6332C02E" w14:textId="3D10C28A" w:rsidR="00626068" w:rsidRDefault="00626068" w:rsidP="00626068">
      <w:pPr>
        <w:pStyle w:val="Opsommingnummer1eniveauAeres"/>
      </w:pPr>
      <w:r>
        <w:t xml:space="preserve">Geef </w:t>
      </w:r>
      <w:r w:rsidR="00F02A27">
        <w:t>twee</w:t>
      </w:r>
      <w:r>
        <w:t xml:space="preserve"> voorbeeld</w:t>
      </w:r>
      <w:r w:rsidR="00F02A27">
        <w:t>en</w:t>
      </w:r>
      <w:r>
        <w:t xml:space="preserve"> van een ecosysteem bij jou op school. </w:t>
      </w:r>
    </w:p>
    <w:p w14:paraId="2D03945B" w14:textId="77777777" w:rsidR="00626068" w:rsidRDefault="00626068" w:rsidP="00626068">
      <w:pPr>
        <w:pStyle w:val="InvullijnGroenhorst"/>
      </w:pPr>
    </w:p>
    <w:p w14:paraId="7D5F3342" w14:textId="02E695AE" w:rsidR="00626068" w:rsidRDefault="00626068" w:rsidP="00626068">
      <w:pPr>
        <w:pStyle w:val="InvullijnGroenhorst"/>
      </w:pPr>
    </w:p>
    <w:p w14:paraId="483E60C3" w14:textId="2A6031D2" w:rsidR="00626068" w:rsidRPr="00B411B2" w:rsidRDefault="00626068" w:rsidP="00626068">
      <w:pPr>
        <w:pStyle w:val="BasistekstAeres"/>
      </w:pPr>
    </w:p>
    <w:p w14:paraId="1C13075D" w14:textId="6DA4DDDA" w:rsidR="00626068" w:rsidRDefault="00194556" w:rsidP="00626068">
      <w:pPr>
        <w:pStyle w:val="BasistekstAeres"/>
      </w:pPr>
      <w:r>
        <w:rPr>
          <w:noProof/>
        </w:rPr>
        <mc:AlternateContent>
          <mc:Choice Requires="wps">
            <w:drawing>
              <wp:anchor distT="45720" distB="45720" distL="114300" distR="114300" simplePos="0" relativeHeight="251638784" behindDoc="0" locked="0" layoutInCell="1" allowOverlap="1" wp14:anchorId="1969FAA1" wp14:editId="22575D7D">
                <wp:simplePos x="0" y="0"/>
                <wp:positionH relativeFrom="margin">
                  <wp:posOffset>3736340</wp:posOffset>
                </wp:positionH>
                <wp:positionV relativeFrom="paragraph">
                  <wp:posOffset>1152525</wp:posOffset>
                </wp:positionV>
                <wp:extent cx="1813560" cy="1973580"/>
                <wp:effectExtent l="0" t="0" r="15240" b="2667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1973580"/>
                        </a:xfrm>
                        <a:prstGeom prst="rect">
                          <a:avLst/>
                        </a:prstGeom>
                        <a:solidFill>
                          <a:schemeClr val="bg1"/>
                        </a:solidFill>
                        <a:ln w="9525">
                          <a:solidFill>
                            <a:schemeClr val="bg1"/>
                          </a:solidFill>
                          <a:miter lim="800000"/>
                          <a:headEnd/>
                          <a:tailEnd/>
                        </a:ln>
                      </wps:spPr>
                      <wps:txbx>
                        <w:txbxContent>
                          <w:p w14:paraId="1964E183" w14:textId="77777777" w:rsidR="00194556" w:rsidRDefault="00194556" w:rsidP="00626068">
                            <w:pPr>
                              <w:rPr>
                                <w:sz w:val="16"/>
                              </w:rPr>
                            </w:pPr>
                            <w:r w:rsidRPr="0053525E">
                              <w:rPr>
                                <w:noProof/>
                              </w:rPr>
                              <w:drawing>
                                <wp:inline distT="0" distB="0" distL="0" distR="0" wp14:anchorId="0C257A33" wp14:editId="7E31AB49">
                                  <wp:extent cx="1412302" cy="1674495"/>
                                  <wp:effectExtent l="0" t="0" r="0" b="1905"/>
                                  <wp:docPr id="37" name="Afbeelding 37"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plant, bloem&#10;&#10;Automatisch gegenereerde beschrijving"/>
                                          <pic:cNvPicPr/>
                                        </pic:nvPicPr>
                                        <pic:blipFill>
                                          <a:blip r:embed="rId21"/>
                                          <a:stretch>
                                            <a:fillRect/>
                                          </a:stretch>
                                        </pic:blipFill>
                                        <pic:spPr>
                                          <a:xfrm>
                                            <a:off x="0" y="0"/>
                                            <a:ext cx="1412302" cy="1674495"/>
                                          </a:xfrm>
                                          <a:prstGeom prst="rect">
                                            <a:avLst/>
                                          </a:prstGeom>
                                        </pic:spPr>
                                      </pic:pic>
                                    </a:graphicData>
                                  </a:graphic>
                                </wp:inline>
                              </w:drawing>
                            </w:r>
                          </w:p>
                          <w:p w14:paraId="4E2C14C4" w14:textId="79E6E7BD" w:rsidR="00194556" w:rsidRPr="00522B05" w:rsidRDefault="00194556" w:rsidP="00626068">
                            <w:pPr>
                              <w:rPr>
                                <w:sz w:val="16"/>
                              </w:rPr>
                            </w:pPr>
                            <w:r>
                              <w:rPr>
                                <w:sz w:val="16"/>
                              </w:rPr>
                              <w:t>B</w:t>
                            </w:r>
                            <w:r w:rsidRPr="00522B05">
                              <w:rPr>
                                <w:sz w:val="16"/>
                              </w:rPr>
                              <w:t xml:space="preserve">ron: Aeres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69FAA1" id="_x0000_t202" coordsize="21600,21600" o:spt="202" path="m,l,21600r21600,l21600,xe">
                <v:stroke joinstyle="miter"/>
                <v:path gradientshapeok="t" o:connecttype="rect"/>
              </v:shapetype>
              <v:shape id="Tekstvak 2" o:spid="_x0000_s1026" type="#_x0000_t202" style="position:absolute;margin-left:294.2pt;margin-top:90.75pt;width:142.8pt;height:155.4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" fillcolor="white [3212]" strokecolor="white [3212]">
                <v:textbox>
                  <w:txbxContent>
                    <w:p w14:paraId="1964E183" w14:textId="77777777" w:rsidR="00194556" w:rsidRDefault="00194556" w:rsidP="00626068">
                      <w:pPr>
                        <w:rPr>
                          <w:sz w:val="16"/>
                        </w:rPr>
                      </w:pPr>
                      <w:r w:rsidRPr="0053525E">
                        <w:rPr>
                          <w:noProof/>
                        </w:rPr>
                        <w:drawing>
                          <wp:inline distT="0" distB="0" distL="0" distR="0" wp14:anchorId="0C257A33" wp14:editId="7E31AB49">
                            <wp:extent cx="1412302" cy="1674495"/>
                            <wp:effectExtent l="0" t="0" r="0" b="1905"/>
                            <wp:docPr id="37" name="Afbeelding 37"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plant, bloem&#10;&#10;Automatisch gegenereerde beschrijving"/>
                                    <pic:cNvPicPr/>
                                  </pic:nvPicPr>
                                  <pic:blipFill>
                                    <a:blip r:embed="rId22"/>
                                    <a:stretch>
                                      <a:fillRect/>
                                    </a:stretch>
                                  </pic:blipFill>
                                  <pic:spPr>
                                    <a:xfrm>
                                      <a:off x="0" y="0"/>
                                      <a:ext cx="1412302" cy="1674495"/>
                                    </a:xfrm>
                                    <a:prstGeom prst="rect">
                                      <a:avLst/>
                                    </a:prstGeom>
                                  </pic:spPr>
                                </pic:pic>
                              </a:graphicData>
                            </a:graphic>
                          </wp:inline>
                        </w:drawing>
                      </w:r>
                    </w:p>
                    <w:p w14:paraId="4E2C14C4" w14:textId="79E6E7BD" w:rsidR="00194556" w:rsidRPr="00522B05" w:rsidRDefault="00194556" w:rsidP="00626068">
                      <w:pPr>
                        <w:rPr>
                          <w:sz w:val="16"/>
                        </w:rPr>
                      </w:pPr>
                      <w:r>
                        <w:rPr>
                          <w:sz w:val="16"/>
                        </w:rPr>
                        <w:t>B</w:t>
                      </w:r>
                      <w:r w:rsidRPr="00522B05">
                        <w:rPr>
                          <w:sz w:val="16"/>
                        </w:rPr>
                        <w:t xml:space="preserve">ron: Aeres </w:t>
                      </w:r>
                    </w:p>
                  </w:txbxContent>
                </v:textbox>
                <w10:wrap type="square" anchorx="margin"/>
              </v:shape>
            </w:pict>
          </mc:Fallback>
        </mc:AlternateContent>
      </w:r>
      <w:r w:rsidR="0039019D">
        <w:rPr>
          <w:noProof/>
        </w:rPr>
        <w:drawing>
          <wp:anchor distT="0" distB="0" distL="114300" distR="114300" simplePos="0" relativeHeight="251651072" behindDoc="0" locked="0" layoutInCell="1" allowOverlap="1" wp14:anchorId="6D5B2B9C" wp14:editId="66E21AEA">
            <wp:simplePos x="0" y="0"/>
            <wp:positionH relativeFrom="margin">
              <wp:posOffset>-890270</wp:posOffset>
            </wp:positionH>
            <wp:positionV relativeFrom="margin">
              <wp:align>top</wp:align>
            </wp:positionV>
            <wp:extent cx="576000" cy="576000"/>
            <wp:effectExtent l="0"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r w:rsidR="00626068">
        <w:t>In een leefomgeving heb je biotische en abiotische factoren. Biotische factoren zijn invloeden van levende wezens. Abiotische factoren zijn invloeden van dingen die levenloos zijn zoals wind, water,</w:t>
      </w:r>
      <w:r w:rsidR="006B368D">
        <w:t xml:space="preserve"> bodem</w:t>
      </w:r>
      <w:r w:rsidR="009C71E3">
        <w:t xml:space="preserve"> en</w:t>
      </w:r>
      <w:r w:rsidR="00626068">
        <w:t xml:space="preserve"> gesteente. </w:t>
      </w:r>
      <w:r>
        <w:t>De b</w:t>
      </w:r>
      <w:r w:rsidR="00626068">
        <w:t>iotische</w:t>
      </w:r>
      <w:r w:rsidR="009C71E3">
        <w:t>-</w:t>
      </w:r>
      <w:r w:rsidR="00626068">
        <w:t xml:space="preserve"> en abiotische factoren </w:t>
      </w:r>
      <w:r w:rsidR="00432552">
        <w:t>hebben</w:t>
      </w:r>
      <w:r>
        <w:t xml:space="preserve"> invloed op elkaar </w:t>
      </w:r>
      <w:r w:rsidR="00432552">
        <w:t>en noemen we samen met de omgeving een</w:t>
      </w:r>
      <w:r w:rsidR="009C71E3">
        <w:rPr>
          <w:b/>
          <w:bCs/>
        </w:rPr>
        <w:t xml:space="preserve"> </w:t>
      </w:r>
      <w:r w:rsidR="00626068" w:rsidRPr="66BDACFC">
        <w:rPr>
          <w:b/>
          <w:bCs/>
        </w:rPr>
        <w:t>ecosysteem</w:t>
      </w:r>
      <w:r w:rsidR="00626068">
        <w:t>. Een ecosysteem kan je klein bekijken, zoals</w:t>
      </w:r>
      <w:r w:rsidR="0065796C">
        <w:t xml:space="preserve"> een </w:t>
      </w:r>
      <w:r w:rsidR="00626068">
        <w:t xml:space="preserve">vijver </w:t>
      </w:r>
      <w:r w:rsidR="00700D55">
        <w:t>in</w:t>
      </w:r>
      <w:r w:rsidR="00626068">
        <w:t xml:space="preserve"> jouw schoolterrein, maar ook </w:t>
      </w:r>
      <w:r w:rsidR="001250DD">
        <w:t>groter zoals</w:t>
      </w:r>
      <w:r w:rsidR="00B50622">
        <w:t xml:space="preserve"> een bos, </w:t>
      </w:r>
      <w:r w:rsidR="001250DD">
        <w:t>grasland</w:t>
      </w:r>
      <w:r w:rsidR="008700F4">
        <w:t>, heide</w:t>
      </w:r>
      <w:r w:rsidR="001250DD">
        <w:t xml:space="preserve"> of sloot</w:t>
      </w:r>
      <w:r w:rsidR="00B50622">
        <w:t>.</w:t>
      </w:r>
    </w:p>
    <w:p w14:paraId="210E2B31" w14:textId="6A30ABBC" w:rsidR="00626068" w:rsidRDefault="00626068" w:rsidP="00626068">
      <w:pPr>
        <w:pStyle w:val="Kop2zondernummerAeres"/>
      </w:pPr>
      <w:r>
        <w:t>Opdracht A: Dieren en planten in beeld</w:t>
      </w:r>
    </w:p>
    <w:p w14:paraId="379BB751" w14:textId="77777777" w:rsidR="00626068" w:rsidRPr="00522B05" w:rsidRDefault="00626068" w:rsidP="00626068">
      <w:pPr>
        <w:pStyle w:val="BasistekstAeres"/>
      </w:pPr>
    </w:p>
    <w:p w14:paraId="7CB7E595" w14:textId="2DD6DFDC" w:rsidR="0039019D" w:rsidRDefault="00626068" w:rsidP="00626068">
      <w:pPr>
        <w:pStyle w:val="BasistekstAeres"/>
      </w:pPr>
      <w:r>
        <w:t xml:space="preserve">Je gaat met behulp van een </w:t>
      </w:r>
      <w:proofErr w:type="spellStart"/>
      <w:r>
        <w:t>woordweb</w:t>
      </w:r>
      <w:proofErr w:type="spellEnd"/>
      <w:r>
        <w:t xml:space="preserve"> </w:t>
      </w:r>
      <w:r w:rsidR="005909E3">
        <w:t xml:space="preserve">een overzicht maken </w:t>
      </w:r>
      <w:r w:rsidR="004438ED">
        <w:t>van zo</w:t>
      </w:r>
      <w:r>
        <w:t xml:space="preserve">veel mogelijk planten- en </w:t>
      </w:r>
      <w:r w:rsidRPr="002F0924">
        <w:t>diersoorten</w:t>
      </w:r>
      <w:r>
        <w:t xml:space="preserve"> rondom jouw school. Hieronder staan de criteria waaraan de opdracht moet voldoen.</w:t>
      </w:r>
    </w:p>
    <w:p w14:paraId="3FFD89A9" w14:textId="77777777" w:rsidR="0039019D" w:rsidRDefault="0039019D" w:rsidP="00626068">
      <w:pPr>
        <w:pStyle w:val="BasistekstAeres"/>
      </w:pPr>
    </w:p>
    <w:p w14:paraId="3DA225BD" w14:textId="4C4044BA" w:rsidR="00626068" w:rsidRPr="00BF4D54" w:rsidRDefault="00626068" w:rsidP="00626068">
      <w:pPr>
        <w:pStyle w:val="BasistekstAeres"/>
      </w:pPr>
    </w:p>
    <w:tbl>
      <w:tblPr>
        <w:tblStyle w:val="TabelstijlGroenhorst"/>
        <w:tblW w:w="8222"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6663"/>
        <w:gridCol w:w="779"/>
        <w:gridCol w:w="780"/>
      </w:tblGrid>
      <w:tr w:rsidR="00626068" w14:paraId="686ED735" w14:textId="77777777" w:rsidTr="004D3348">
        <w:trPr>
          <w:cnfStyle w:val="100000000000" w:firstRow="1" w:lastRow="0" w:firstColumn="0" w:lastColumn="0" w:oddVBand="0" w:evenVBand="0" w:oddHBand="0" w:evenHBand="0" w:firstRowFirstColumn="0" w:firstRowLastColumn="0" w:lastRowFirstColumn="0" w:lastRowLastColumn="0"/>
        </w:trPr>
        <w:tc>
          <w:tcPr>
            <w:tcW w:w="6663" w:type="dxa"/>
          </w:tcPr>
          <w:p w14:paraId="108EA080" w14:textId="77777777" w:rsidR="00626068" w:rsidRDefault="00626068" w:rsidP="00A62DF8">
            <w:pPr>
              <w:pStyle w:val="BasistekstAeres"/>
            </w:pPr>
            <w:r>
              <w:t>Criteria</w:t>
            </w:r>
          </w:p>
        </w:tc>
        <w:tc>
          <w:tcPr>
            <w:tcW w:w="779" w:type="dxa"/>
          </w:tcPr>
          <w:p w14:paraId="4AB00400" w14:textId="0657D35C" w:rsidR="00626068" w:rsidRDefault="00626068" w:rsidP="00A62DF8">
            <w:pPr>
              <w:pStyle w:val="BasistekstAeres"/>
            </w:pPr>
            <w:r>
              <w:t>Ja</w:t>
            </w:r>
          </w:p>
        </w:tc>
        <w:tc>
          <w:tcPr>
            <w:tcW w:w="780" w:type="dxa"/>
          </w:tcPr>
          <w:p w14:paraId="5D964200" w14:textId="3EA6D076" w:rsidR="00626068" w:rsidRDefault="00626068" w:rsidP="00A62DF8">
            <w:pPr>
              <w:pStyle w:val="BasistekstAeres"/>
            </w:pPr>
            <w:r>
              <w:t>Nee</w:t>
            </w:r>
          </w:p>
        </w:tc>
      </w:tr>
      <w:tr w:rsidR="00626068" w14:paraId="32B65D93" w14:textId="77777777" w:rsidTr="004D3348">
        <w:tc>
          <w:tcPr>
            <w:tcW w:w="6663" w:type="dxa"/>
          </w:tcPr>
          <w:p w14:paraId="7F430AF4" w14:textId="642B0B7B" w:rsidR="00626068" w:rsidRDefault="00626068" w:rsidP="00A62DF8">
            <w:pPr>
              <w:pStyle w:val="BasistekstAeres"/>
            </w:pPr>
            <w:r>
              <w:t xml:space="preserve">Ik heb een uitgebreid </w:t>
            </w:r>
            <w:proofErr w:type="spellStart"/>
            <w:r>
              <w:t>woordweb</w:t>
            </w:r>
            <w:proofErr w:type="spellEnd"/>
            <w:r>
              <w:t xml:space="preserve"> gemaakt met planten- en diersoorten.</w:t>
            </w:r>
          </w:p>
        </w:tc>
        <w:tc>
          <w:tcPr>
            <w:tcW w:w="779" w:type="dxa"/>
          </w:tcPr>
          <w:p w14:paraId="4A0838C3" w14:textId="77777777" w:rsidR="00626068" w:rsidRDefault="00626068" w:rsidP="00A62DF8">
            <w:pPr>
              <w:pStyle w:val="BasistekstAeres"/>
            </w:pPr>
          </w:p>
        </w:tc>
        <w:tc>
          <w:tcPr>
            <w:tcW w:w="780" w:type="dxa"/>
          </w:tcPr>
          <w:p w14:paraId="38767013" w14:textId="77777777" w:rsidR="00626068" w:rsidRDefault="00626068" w:rsidP="00A62DF8">
            <w:pPr>
              <w:pStyle w:val="BasistekstAeres"/>
            </w:pPr>
          </w:p>
        </w:tc>
      </w:tr>
      <w:tr w:rsidR="00626068" w14:paraId="265B516E" w14:textId="77777777" w:rsidTr="004D3348">
        <w:tc>
          <w:tcPr>
            <w:tcW w:w="6663" w:type="dxa"/>
          </w:tcPr>
          <w:p w14:paraId="19308D9F" w14:textId="77777777" w:rsidR="00626068" w:rsidRDefault="00626068" w:rsidP="00A62DF8">
            <w:pPr>
              <w:pStyle w:val="BasistekstAeres"/>
            </w:pPr>
            <w:r>
              <w:t xml:space="preserve">Ik heb overlegd met een klasgenoot en zo nodig mijn </w:t>
            </w:r>
            <w:proofErr w:type="spellStart"/>
            <w:r>
              <w:t>woordweb</w:t>
            </w:r>
            <w:proofErr w:type="spellEnd"/>
            <w:r>
              <w:t xml:space="preserve"> aangevuld.</w:t>
            </w:r>
          </w:p>
        </w:tc>
        <w:tc>
          <w:tcPr>
            <w:tcW w:w="779" w:type="dxa"/>
          </w:tcPr>
          <w:p w14:paraId="76B5CF98" w14:textId="77777777" w:rsidR="00626068" w:rsidRDefault="00626068" w:rsidP="00A62DF8">
            <w:pPr>
              <w:pStyle w:val="BasistekstAeres"/>
            </w:pPr>
          </w:p>
        </w:tc>
        <w:tc>
          <w:tcPr>
            <w:tcW w:w="780" w:type="dxa"/>
          </w:tcPr>
          <w:p w14:paraId="37E9FB52" w14:textId="77777777" w:rsidR="00626068" w:rsidRDefault="00626068" w:rsidP="00A62DF8">
            <w:pPr>
              <w:pStyle w:val="BasistekstAeres"/>
            </w:pPr>
          </w:p>
        </w:tc>
      </w:tr>
      <w:tr w:rsidR="00626068" w14:paraId="01B4153D" w14:textId="77777777" w:rsidTr="004D3348">
        <w:tc>
          <w:tcPr>
            <w:tcW w:w="6663" w:type="dxa"/>
          </w:tcPr>
          <w:p w14:paraId="184FBE3B" w14:textId="720800B0" w:rsidR="00626068" w:rsidRDefault="00626068" w:rsidP="00A62DF8">
            <w:pPr>
              <w:pStyle w:val="BasistekstAeres"/>
            </w:pPr>
            <w:r>
              <w:t xml:space="preserve">Ik heb gemarkeerd welke plant- en </w:t>
            </w:r>
            <w:r w:rsidRPr="00F02A27">
              <w:t>diersoorten</w:t>
            </w:r>
            <w:r>
              <w:t xml:space="preserve"> van nature voorkomen in mijn omgeving. </w:t>
            </w:r>
          </w:p>
        </w:tc>
        <w:tc>
          <w:tcPr>
            <w:tcW w:w="779" w:type="dxa"/>
          </w:tcPr>
          <w:p w14:paraId="4641AC09" w14:textId="77777777" w:rsidR="00626068" w:rsidRDefault="00626068" w:rsidP="00A62DF8">
            <w:pPr>
              <w:pStyle w:val="BasistekstAeres"/>
            </w:pPr>
          </w:p>
        </w:tc>
        <w:tc>
          <w:tcPr>
            <w:tcW w:w="780" w:type="dxa"/>
          </w:tcPr>
          <w:p w14:paraId="60719D80" w14:textId="77777777" w:rsidR="00626068" w:rsidRDefault="00626068" w:rsidP="00A62DF8">
            <w:pPr>
              <w:pStyle w:val="BasistekstAeres"/>
            </w:pPr>
          </w:p>
        </w:tc>
      </w:tr>
    </w:tbl>
    <w:p w14:paraId="4F45B9EF" w14:textId="77777777" w:rsidR="004D3348" w:rsidRDefault="004D3348" w:rsidP="0039019D">
      <w:pPr>
        <w:pStyle w:val="BasistekstAeres"/>
      </w:pPr>
    </w:p>
    <w:p w14:paraId="44AB0984" w14:textId="40FADA7E" w:rsidR="00626068" w:rsidRPr="004D3348" w:rsidRDefault="00FC507B" w:rsidP="004D3348">
      <w:pPr>
        <w:pStyle w:val="Kop3zondernummerAeres"/>
      </w:pPr>
      <w:r w:rsidRPr="004D3348">
        <w:rPr>
          <w:noProof/>
        </w:rPr>
        <w:drawing>
          <wp:anchor distT="0" distB="0" distL="114300" distR="114300" simplePos="0" relativeHeight="251699200" behindDoc="0" locked="0" layoutInCell="1" allowOverlap="1" wp14:anchorId="64E89CB0" wp14:editId="19C12B75">
            <wp:simplePos x="0" y="0"/>
            <wp:positionH relativeFrom="margin">
              <wp:posOffset>-850900</wp:posOffset>
            </wp:positionH>
            <wp:positionV relativeFrom="margin">
              <wp:posOffset>4721860</wp:posOffset>
            </wp:positionV>
            <wp:extent cx="571500" cy="571500"/>
            <wp:effectExtent l="0"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noChangeArrowheads="1"/>
                    </pic:cNvPicPr>
                  </pic:nvPicPr>
                  <pic:blipFill>
                    <a:blip r:embed="rId23"/>
                    <a:stretch>
                      <a:fillRect/>
                    </a:stretch>
                  </pic:blipFill>
                  <pic:spPr bwMode="auto">
                    <a:xfrm>
                      <a:off x="0" y="0"/>
                      <a:ext cx="571500" cy="571500"/>
                    </a:xfrm>
                    <a:prstGeom prst="rect">
                      <a:avLst/>
                    </a:prstGeom>
                    <a:noFill/>
                    <a:ln>
                      <a:noFill/>
                    </a:ln>
                  </pic:spPr>
                </pic:pic>
              </a:graphicData>
            </a:graphic>
          </wp:anchor>
        </w:drawing>
      </w:r>
      <w:r w:rsidR="00626068" w:rsidRPr="004D3348">
        <w:t>Dit heb je nodig</w:t>
      </w:r>
      <w:r w:rsidR="004D3348">
        <w:t>:</w:t>
      </w:r>
    </w:p>
    <w:p w14:paraId="7098F83F" w14:textId="7A221068" w:rsidR="00626068" w:rsidRDefault="00FC507B" w:rsidP="00626068">
      <w:pPr>
        <w:pStyle w:val="OpsommingaankruishokjeAeres"/>
      </w:pPr>
      <w:r>
        <w:t>A4 of A3 papier</w:t>
      </w:r>
    </w:p>
    <w:p w14:paraId="37788D49" w14:textId="5C359598" w:rsidR="00626068" w:rsidRDefault="00626068" w:rsidP="00626068">
      <w:pPr>
        <w:pStyle w:val="OpsommingaankruishokjeAeres"/>
      </w:pPr>
      <w:r>
        <w:t xml:space="preserve">pen </w:t>
      </w:r>
      <w:r w:rsidR="00FC507B">
        <w:t>of potlood</w:t>
      </w:r>
    </w:p>
    <w:p w14:paraId="26D101DD" w14:textId="0DA5CBC4" w:rsidR="00626068" w:rsidRPr="009F5542" w:rsidRDefault="00626068" w:rsidP="00626068">
      <w:pPr>
        <w:pStyle w:val="OpsommingaankruishokjeAeres"/>
      </w:pPr>
      <w:r>
        <w:t xml:space="preserve">markeerstift </w:t>
      </w:r>
    </w:p>
    <w:p w14:paraId="1E413D6E" w14:textId="1E2255F3" w:rsidR="00626068" w:rsidRDefault="00FC507B" w:rsidP="00626068">
      <w:pPr>
        <w:pStyle w:val="Kop3zondernummerAeres"/>
      </w:pPr>
      <w:r>
        <w:rPr>
          <w:noProof/>
        </w:rPr>
        <w:drawing>
          <wp:anchor distT="0" distB="0" distL="114300" distR="114300" simplePos="0" relativeHeight="251631616" behindDoc="1" locked="0" layoutInCell="1" allowOverlap="1" wp14:anchorId="39B812BC" wp14:editId="563E68D6">
            <wp:simplePos x="0" y="0"/>
            <wp:positionH relativeFrom="column">
              <wp:posOffset>-843280</wp:posOffset>
            </wp:positionH>
            <wp:positionV relativeFrom="paragraph">
              <wp:posOffset>225425</wp:posOffset>
            </wp:positionV>
            <wp:extent cx="571500" cy="571500"/>
            <wp:effectExtent l="0" t="0" r="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noChangeArrowheads="1"/>
                    </pic:cNvPicPr>
                  </pic:nvPicPr>
                  <pic:blipFill>
                    <a:blip r:embed="rId24"/>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E670C" w14:textId="3E9865AB" w:rsidR="00626068" w:rsidRDefault="00626068" w:rsidP="00626068">
      <w:pPr>
        <w:pStyle w:val="Kop3zondernummerAeres"/>
      </w:pPr>
      <w:r w:rsidRPr="00BF4D54">
        <w:t>Dit ga je doen</w:t>
      </w:r>
      <w:r>
        <w:t>:</w:t>
      </w:r>
    </w:p>
    <w:p w14:paraId="3A241924" w14:textId="45F68A3E" w:rsidR="00626068" w:rsidRDefault="00626068" w:rsidP="004D3348">
      <w:pPr>
        <w:pStyle w:val="Opsommingbolletje1eniveauAeres"/>
        <w:numPr>
          <w:ilvl w:val="0"/>
          <w:numId w:val="31"/>
        </w:numPr>
      </w:pPr>
      <w:r>
        <w:t xml:space="preserve">Pak </w:t>
      </w:r>
      <w:r w:rsidR="00FC507B">
        <w:t>een A4 of A3 papier</w:t>
      </w:r>
      <w:r>
        <w:t xml:space="preserve"> en een pen</w:t>
      </w:r>
      <w:r w:rsidR="00FC507B">
        <w:t xml:space="preserve"> of potlood</w:t>
      </w:r>
      <w:r>
        <w:t>.</w:t>
      </w:r>
      <w:r w:rsidR="00FC507B">
        <w:t xml:space="preserve"> </w:t>
      </w:r>
    </w:p>
    <w:p w14:paraId="052C65B7" w14:textId="39B481C1" w:rsidR="00FC507B" w:rsidRDefault="00FC507B" w:rsidP="004D3348">
      <w:pPr>
        <w:pStyle w:val="Opsommingbolletje1eniveauAeres"/>
        <w:numPr>
          <w:ilvl w:val="0"/>
          <w:numId w:val="31"/>
        </w:numPr>
      </w:pPr>
      <w:r>
        <w:t>Noteer in het midden van je papier ‘Schoolplein’ en zet hier een cirkel omheen.</w:t>
      </w:r>
    </w:p>
    <w:p w14:paraId="15E5557E" w14:textId="473C7D7C" w:rsidR="00626068" w:rsidRDefault="00626068" w:rsidP="004D3348">
      <w:pPr>
        <w:pStyle w:val="Opsommingbolletje1eniveauAeres"/>
        <w:numPr>
          <w:ilvl w:val="0"/>
          <w:numId w:val="31"/>
        </w:numPr>
      </w:pPr>
      <w:r>
        <w:t xml:space="preserve">Ga naar buiten en kijk rond op </w:t>
      </w:r>
      <w:r w:rsidR="00432552">
        <w:t>het</w:t>
      </w:r>
      <w:r>
        <w:t xml:space="preserve"> schoolplein en rondom de school. De docent geeft aan waar je precies mag zoeken. </w:t>
      </w:r>
    </w:p>
    <w:p w14:paraId="1A0D8D54" w14:textId="01825854" w:rsidR="00626068" w:rsidRDefault="00626068" w:rsidP="004D3348">
      <w:pPr>
        <w:pStyle w:val="Opsommingbolletje1eniveauAeres"/>
        <w:numPr>
          <w:ilvl w:val="0"/>
          <w:numId w:val="31"/>
        </w:numPr>
      </w:pPr>
      <w:r>
        <w:t xml:space="preserve">Vul het </w:t>
      </w:r>
      <w:proofErr w:type="spellStart"/>
      <w:r>
        <w:t>woordweb</w:t>
      </w:r>
      <w:proofErr w:type="spellEnd"/>
      <w:r>
        <w:t xml:space="preserve"> in met </w:t>
      </w:r>
      <w:r w:rsidRPr="00F02A27">
        <w:t>zoveel</w:t>
      </w:r>
      <w:r w:rsidRPr="00D00D33">
        <w:rPr>
          <w:color w:val="FF0000"/>
        </w:rPr>
        <w:t xml:space="preserve"> </w:t>
      </w:r>
      <w:r>
        <w:t xml:space="preserve">mogelijk </w:t>
      </w:r>
      <w:r w:rsidRPr="00F02A27">
        <w:t xml:space="preserve">dier- </w:t>
      </w:r>
      <w:r>
        <w:t xml:space="preserve">en plantensoorten die </w:t>
      </w:r>
      <w:r w:rsidR="00432552">
        <w:t>op het schoolterrein</w:t>
      </w:r>
      <w:r>
        <w:t xml:space="preserve"> voorkomen. </w:t>
      </w:r>
    </w:p>
    <w:p w14:paraId="14F39F18" w14:textId="2B665981" w:rsidR="00626068" w:rsidRDefault="00626068" w:rsidP="004D3348">
      <w:pPr>
        <w:pStyle w:val="Opsommingbolletje1eniveauAeres"/>
        <w:numPr>
          <w:ilvl w:val="0"/>
          <w:numId w:val="31"/>
        </w:numPr>
      </w:pPr>
      <w:r>
        <w:t xml:space="preserve">Overleg met een klasgenoot die een andere omgeving heeft onderzocht welke </w:t>
      </w:r>
      <w:r w:rsidRPr="00F02A27">
        <w:t>dier</w:t>
      </w:r>
      <w:r>
        <w:t xml:space="preserve">- en plantensoorten </w:t>
      </w:r>
      <w:r w:rsidR="003408F7">
        <w:t>hij/zij</w:t>
      </w:r>
      <w:r>
        <w:t xml:space="preserve"> genoteerd heeft. Het kan natuurlijk zijn dat </w:t>
      </w:r>
      <w:r w:rsidR="006D20E0">
        <w:t xml:space="preserve">er </w:t>
      </w:r>
      <w:r>
        <w:t xml:space="preserve">in jouw ecosysteem andere planten/dieren </w:t>
      </w:r>
      <w:r w:rsidR="00432552">
        <w:t>voorkomen d</w:t>
      </w:r>
      <w:r>
        <w:t xml:space="preserve">an in die van je klasgenoot. Vul zo nodig je </w:t>
      </w:r>
      <w:proofErr w:type="spellStart"/>
      <w:r>
        <w:t>woordweb</w:t>
      </w:r>
      <w:proofErr w:type="spellEnd"/>
      <w:r>
        <w:t xml:space="preserve"> aan.</w:t>
      </w:r>
    </w:p>
    <w:p w14:paraId="39EBEB80" w14:textId="3F8DA4CE" w:rsidR="0039019D" w:rsidRDefault="00626068" w:rsidP="004D3348">
      <w:pPr>
        <w:pStyle w:val="Opsommingbolletje1eniveauAeres"/>
        <w:numPr>
          <w:ilvl w:val="0"/>
          <w:numId w:val="31"/>
        </w:numPr>
      </w:pPr>
      <w:r>
        <w:t xml:space="preserve">Markeer met een stift alle </w:t>
      </w:r>
      <w:r w:rsidRPr="00F02A27">
        <w:t>dier</w:t>
      </w:r>
      <w:r>
        <w:t>- en plantensoorten waarvan jij denkt dat ze van nature voorkomen rondom je school</w:t>
      </w:r>
      <w:r w:rsidR="00EA4BCB">
        <w:t xml:space="preserve"> en niet gekweekt</w:t>
      </w:r>
      <w:r w:rsidR="00A677BC">
        <w:t xml:space="preserve"> of gefokt</w:t>
      </w:r>
      <w:r w:rsidR="00EA4BCB">
        <w:t xml:space="preserve"> zijn door mensen</w:t>
      </w:r>
      <w:r>
        <w:t xml:space="preserve">. </w:t>
      </w:r>
    </w:p>
    <w:p w14:paraId="37F84628" w14:textId="77777777" w:rsidR="00FC507B" w:rsidRDefault="00FC507B" w:rsidP="00FC507B">
      <w:pPr>
        <w:pStyle w:val="Opsommingbolletje1eniveauAeres"/>
        <w:numPr>
          <w:ilvl w:val="0"/>
          <w:numId w:val="0"/>
        </w:numPr>
        <w:ind w:left="340"/>
      </w:pPr>
    </w:p>
    <w:p w14:paraId="1931ED71" w14:textId="0862DF75" w:rsidR="00626068" w:rsidRDefault="00626068" w:rsidP="00626068">
      <w:pPr>
        <w:pStyle w:val="Kop2zondernummerAeres"/>
      </w:pPr>
      <w:r>
        <w:t>Biodiversiteit vergroten</w:t>
      </w:r>
    </w:p>
    <w:p w14:paraId="2B6EC412" w14:textId="3BB5960A" w:rsidR="00626068" w:rsidRDefault="00FC507B" w:rsidP="00626068">
      <w:pPr>
        <w:pStyle w:val="BasistekstAeres"/>
      </w:pPr>
      <w:r>
        <w:rPr>
          <w:noProof/>
        </w:rPr>
        <w:drawing>
          <wp:anchor distT="0" distB="0" distL="114300" distR="114300" simplePos="0" relativeHeight="251643904" behindDoc="0" locked="0" layoutInCell="1" allowOverlap="1" wp14:anchorId="33A7CC28" wp14:editId="1FF6AABA">
            <wp:simplePos x="0" y="0"/>
            <wp:positionH relativeFrom="margin">
              <wp:posOffset>-787400</wp:posOffset>
            </wp:positionH>
            <wp:positionV relativeFrom="margin">
              <wp:posOffset>488950</wp:posOffset>
            </wp:positionV>
            <wp:extent cx="576000" cy="576000"/>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5364ACF9" w14:textId="0F1CBB2E" w:rsidR="00626068" w:rsidRDefault="007066E9" w:rsidP="00626068">
      <w:pPr>
        <w:pStyle w:val="Opsommingnummer1eniveauAeres"/>
      </w:pPr>
      <w:r>
        <w:t xml:space="preserve">Een herder </w:t>
      </w:r>
      <w:r w:rsidR="004A2EA1">
        <w:t>loopt</w:t>
      </w:r>
      <w:r>
        <w:t xml:space="preserve"> met zi</w:t>
      </w:r>
      <w:r w:rsidR="004A2EA1">
        <w:t xml:space="preserve">jn schaapskudde </w:t>
      </w:r>
      <w:r w:rsidR="00060AFB">
        <w:t>door een heide</w:t>
      </w:r>
      <w:r w:rsidR="00DF75F5">
        <w:t>veld</w:t>
      </w:r>
      <w:r w:rsidR="00060AFB">
        <w:t xml:space="preserve"> heen, waar de schapen </w:t>
      </w:r>
      <w:r w:rsidR="00DF2399">
        <w:t xml:space="preserve">planten </w:t>
      </w:r>
      <w:r w:rsidR="00DF2399" w:rsidRPr="002F0924">
        <w:t>opeten</w:t>
      </w:r>
      <w:r w:rsidR="00DF2399">
        <w:t xml:space="preserve"> die daar niet gewenst zijn</w:t>
      </w:r>
      <w:r w:rsidR="00DD7519">
        <w:t>, zoals gras</w:t>
      </w:r>
      <w:r w:rsidR="00637264">
        <w:t xml:space="preserve">. </w:t>
      </w:r>
      <w:r w:rsidR="00432552">
        <w:t xml:space="preserve">De schapen beheren zo dus eigenlijk de heide. </w:t>
      </w:r>
      <w:r w:rsidR="008C7826">
        <w:t xml:space="preserve">Welke manier van natuurbeheer is dit? </w:t>
      </w:r>
    </w:p>
    <w:p w14:paraId="584C9C68" w14:textId="78D52925" w:rsidR="00626068" w:rsidRDefault="00626068" w:rsidP="00626068">
      <w:pPr>
        <w:pStyle w:val="InvullijnGroenhorst"/>
      </w:pPr>
    </w:p>
    <w:p w14:paraId="0E19145B" w14:textId="449139D2" w:rsidR="00626068" w:rsidRDefault="00626068" w:rsidP="00626068">
      <w:pPr>
        <w:pStyle w:val="InvullijnGroenhorst"/>
      </w:pPr>
    </w:p>
    <w:p w14:paraId="732EA0FA" w14:textId="01089848" w:rsidR="00626068" w:rsidRPr="004C27D5" w:rsidRDefault="00FC507B" w:rsidP="00626068">
      <w:pPr>
        <w:pStyle w:val="BasistekstAeres"/>
      </w:pPr>
      <w:r>
        <w:rPr>
          <w:noProof/>
        </w:rPr>
        <w:drawing>
          <wp:anchor distT="0" distB="0" distL="114300" distR="114300" simplePos="0" relativeHeight="251654144" behindDoc="0" locked="0" layoutInCell="1" allowOverlap="1" wp14:anchorId="6002E1D5" wp14:editId="25CE0B40">
            <wp:simplePos x="0" y="0"/>
            <wp:positionH relativeFrom="margin">
              <wp:posOffset>-793750</wp:posOffset>
            </wp:positionH>
            <wp:positionV relativeFrom="margin">
              <wp:posOffset>2343150</wp:posOffset>
            </wp:positionV>
            <wp:extent cx="576000" cy="576000"/>
            <wp:effectExtent l="0" t="0" r="0"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p>
    <w:p w14:paraId="5EE28051" w14:textId="182DFD03" w:rsidR="00626068" w:rsidRDefault="00626068" w:rsidP="00626068">
      <w:pPr>
        <w:pStyle w:val="BasistekstAeres"/>
      </w:pPr>
      <w:r>
        <w:t xml:space="preserve">Er zijn verschillende vormen van natuurbeheer om de biodiversiteit te bevorderen. </w:t>
      </w:r>
      <w:r w:rsidRPr="0069755D">
        <w:rPr>
          <w:b/>
          <w:bCs/>
        </w:rPr>
        <w:t>Natuurbeheer</w:t>
      </w:r>
      <w:r>
        <w:t xml:space="preserve"> is het</w:t>
      </w:r>
      <w:r w:rsidR="00F02A27">
        <w:t xml:space="preserve"> door de mens</w:t>
      </w:r>
      <w:r>
        <w:t xml:space="preserve"> </w:t>
      </w:r>
      <w:r w:rsidRPr="002F0924">
        <w:t xml:space="preserve">beheren van </w:t>
      </w:r>
      <w:r w:rsidR="007C15EC" w:rsidRPr="002F0924">
        <w:t>een stuk</w:t>
      </w:r>
      <w:r w:rsidRPr="002F0924">
        <w:t xml:space="preserve"> natuur</w:t>
      </w:r>
      <w:r w:rsidR="00194556">
        <w:t>, met als uitgangspunt die natuur te laten ontwikkelen aan de hand van</w:t>
      </w:r>
      <w:r w:rsidRPr="002F0924">
        <w:t xml:space="preserve"> </w:t>
      </w:r>
      <w:r w:rsidR="000D0406" w:rsidRPr="002F0924">
        <w:t xml:space="preserve">vooraf </w:t>
      </w:r>
      <w:r w:rsidR="007C15EC" w:rsidRPr="002F0924">
        <w:t>bepaalde doelstellingen</w:t>
      </w:r>
      <w:r w:rsidR="000D0406" w:rsidRPr="002F0924">
        <w:t xml:space="preserve">. </w:t>
      </w:r>
      <w:r w:rsidR="002F0924" w:rsidRPr="002F0924">
        <w:t xml:space="preserve">Om deze doelstellingen te behalen zijn specifieke maatregelen nodig. Een voorbeeld is het laten begrazen van de heide </w:t>
      </w:r>
      <w:r w:rsidR="002F0924">
        <w:t>door</w:t>
      </w:r>
      <w:r w:rsidR="002F0924" w:rsidRPr="002F0924">
        <w:t xml:space="preserve"> schapen o</w:t>
      </w:r>
      <w:r w:rsidR="000D0406" w:rsidRPr="002F0924">
        <w:t>m h</w:t>
      </w:r>
      <w:r w:rsidR="002F0924" w:rsidRPr="002F0924">
        <w:t>et</w:t>
      </w:r>
      <w:r w:rsidR="000D0406" w:rsidRPr="002F0924">
        <w:t xml:space="preserve"> </w:t>
      </w:r>
      <w:r w:rsidR="006A5068" w:rsidRPr="002F0924">
        <w:t>niet te laten overgroeien met gras</w:t>
      </w:r>
      <w:r w:rsidR="002F0924" w:rsidRPr="002F0924">
        <w:t>.</w:t>
      </w:r>
      <w:r w:rsidR="007C15EC" w:rsidRPr="002F0924">
        <w:t xml:space="preserve"> </w:t>
      </w:r>
    </w:p>
    <w:p w14:paraId="32619A0A" w14:textId="77777777" w:rsidR="00626068" w:rsidRPr="0014431A" w:rsidRDefault="00626068" w:rsidP="00626068">
      <w:pPr>
        <w:pStyle w:val="BasistekstAeres"/>
      </w:pPr>
    </w:p>
    <w:p w14:paraId="655F39B6" w14:textId="1122E662" w:rsidR="00626068" w:rsidRDefault="00560168" w:rsidP="00626068">
      <w:pPr>
        <w:pStyle w:val="BasistekstAeres"/>
      </w:pPr>
      <w:r>
        <w:rPr>
          <w:noProof/>
        </w:rPr>
        <mc:AlternateContent>
          <mc:Choice Requires="wps">
            <w:drawing>
              <wp:anchor distT="45720" distB="45720" distL="114300" distR="114300" simplePos="0" relativeHeight="251639808" behindDoc="0" locked="0" layoutInCell="1" allowOverlap="1" wp14:anchorId="00E250ED" wp14:editId="78AE14D9">
                <wp:simplePos x="0" y="0"/>
                <wp:positionH relativeFrom="column">
                  <wp:posOffset>3317240</wp:posOffset>
                </wp:positionH>
                <wp:positionV relativeFrom="paragraph">
                  <wp:posOffset>24765</wp:posOffset>
                </wp:positionV>
                <wp:extent cx="2514600" cy="2019300"/>
                <wp:effectExtent l="0" t="0" r="19050" b="19050"/>
                <wp:wrapSquare wrapText="bothSides"/>
                <wp:docPr id="4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019300"/>
                        </a:xfrm>
                        <a:prstGeom prst="rect">
                          <a:avLst/>
                        </a:prstGeom>
                        <a:solidFill>
                          <a:srgbClr val="FFFFFF"/>
                        </a:solidFill>
                        <a:ln w="9525">
                          <a:solidFill>
                            <a:schemeClr val="bg1"/>
                          </a:solidFill>
                          <a:miter lim="800000"/>
                          <a:headEnd/>
                          <a:tailEnd/>
                        </a:ln>
                      </wps:spPr>
                      <wps:txbx>
                        <w:txbxContent>
                          <w:p w14:paraId="305621AB" w14:textId="77777777" w:rsidR="00194556" w:rsidRDefault="00194556" w:rsidP="00626068">
                            <w:r>
                              <w:rPr>
                                <w:noProof/>
                              </w:rPr>
                              <w:drawing>
                                <wp:inline distT="0" distB="0" distL="0" distR="0" wp14:anchorId="533ED9A8" wp14:editId="221283BD">
                                  <wp:extent cx="2247900" cy="1692281"/>
                                  <wp:effectExtent l="0" t="0" r="0" b="3175"/>
                                  <wp:docPr id="45" name="Afbeelding 45"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plant, bloem&#10;&#10;Automatisch gegenereerde beschrijving"/>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63269" cy="1703851"/>
                                          </a:xfrm>
                                          <a:prstGeom prst="rect">
                                            <a:avLst/>
                                          </a:prstGeom>
                                          <a:noFill/>
                                        </pic:spPr>
                                      </pic:pic>
                                    </a:graphicData>
                                  </a:graphic>
                                </wp:inline>
                              </w:drawing>
                            </w:r>
                            <w:r>
                              <w:t xml:space="preserve"> </w:t>
                            </w:r>
                          </w:p>
                          <w:p w14:paraId="73565D1B" w14:textId="372A7ABA" w:rsidR="00194556" w:rsidRPr="00522B05" w:rsidRDefault="00194556" w:rsidP="00626068">
                            <w:pPr>
                              <w:pStyle w:val="BasistekstAeres"/>
                              <w:rPr>
                                <w:sz w:val="16"/>
                              </w:rPr>
                            </w:pPr>
                            <w:r w:rsidRPr="00522B05">
                              <w:rPr>
                                <w:sz w:val="16"/>
                              </w:rPr>
                              <w:t xml:space="preserve">Bron: </w:t>
                            </w:r>
                            <w:r>
                              <w:rPr>
                                <w:sz w:val="16"/>
                              </w:rPr>
                              <w:t>www.pixabay.com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250ED" id="_x0000_s1027" type="#_x0000_t202" style="position:absolute;margin-left:261.2pt;margin-top:1.95pt;width:198pt;height:159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" strokecolor="white [3212]">
                <v:textbox>
                  <w:txbxContent>
                    <w:p w14:paraId="305621AB" w14:textId="77777777" w:rsidR="00194556" w:rsidRDefault="00194556" w:rsidP="00626068">
                      <w:r>
                        <w:rPr>
                          <w:noProof/>
                        </w:rPr>
                        <w:drawing>
                          <wp:inline distT="0" distB="0" distL="0" distR="0" wp14:anchorId="533ED9A8" wp14:editId="221283BD">
                            <wp:extent cx="2247900" cy="1692281"/>
                            <wp:effectExtent l="0" t="0" r="0" b="3175"/>
                            <wp:docPr id="45" name="Afbeelding 45" descr="Afbeelding met plant, blo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plant, bloem&#10;&#10;Automatisch gegenereerde beschrijvin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3269" cy="1703851"/>
                                    </a:xfrm>
                                    <a:prstGeom prst="rect">
                                      <a:avLst/>
                                    </a:prstGeom>
                                    <a:noFill/>
                                  </pic:spPr>
                                </pic:pic>
                              </a:graphicData>
                            </a:graphic>
                          </wp:inline>
                        </w:drawing>
                      </w:r>
                      <w:r>
                        <w:t xml:space="preserve"> </w:t>
                      </w:r>
                    </w:p>
                    <w:p w14:paraId="73565D1B" w14:textId="372A7ABA" w:rsidR="00194556" w:rsidRPr="00522B05" w:rsidRDefault="00194556" w:rsidP="00626068">
                      <w:pPr>
                        <w:pStyle w:val="BasistekstAeres"/>
                        <w:rPr>
                          <w:sz w:val="16"/>
                        </w:rPr>
                      </w:pPr>
                      <w:r w:rsidRPr="00522B05">
                        <w:rPr>
                          <w:sz w:val="16"/>
                        </w:rPr>
                        <w:t xml:space="preserve">Bron: </w:t>
                      </w:r>
                      <w:r>
                        <w:rPr>
                          <w:sz w:val="16"/>
                        </w:rPr>
                        <w:t>www.pixabay.com</w:t>
                      </w:r>
                    </w:p>
                  </w:txbxContent>
                </v:textbox>
                <w10:wrap type="square"/>
              </v:shape>
            </w:pict>
          </mc:Fallback>
        </mc:AlternateContent>
      </w:r>
      <w:r w:rsidR="00626068">
        <w:t>Een aantal voorbeelden va</w:t>
      </w:r>
      <w:r w:rsidR="00F02A27">
        <w:t xml:space="preserve">n deze maatregelen </w:t>
      </w:r>
      <w:r w:rsidR="00626068">
        <w:t xml:space="preserve">zijn: </w:t>
      </w:r>
    </w:p>
    <w:p w14:paraId="1135F148" w14:textId="6B036ABC" w:rsidR="00626068" w:rsidRDefault="00432552" w:rsidP="004D3348">
      <w:pPr>
        <w:pStyle w:val="Opsommingbolletje1eniveauAeres"/>
        <w:numPr>
          <w:ilvl w:val="0"/>
          <w:numId w:val="31"/>
        </w:numPr>
      </w:pPr>
      <w:r>
        <w:t>be</w:t>
      </w:r>
      <w:r w:rsidR="00626068">
        <w:t>grazing</w:t>
      </w:r>
    </w:p>
    <w:p w14:paraId="5D761BCA" w14:textId="33CFD5CE" w:rsidR="00626068" w:rsidRDefault="00432552" w:rsidP="004D3348">
      <w:pPr>
        <w:pStyle w:val="Opsommingbolletje1eniveauAeres"/>
        <w:numPr>
          <w:ilvl w:val="0"/>
          <w:numId w:val="31"/>
        </w:numPr>
      </w:pPr>
      <w:r>
        <w:t>a</w:t>
      </w:r>
      <w:r w:rsidR="00626068">
        <w:t>fbranden</w:t>
      </w:r>
    </w:p>
    <w:p w14:paraId="1714FCE9" w14:textId="7D3B7C62" w:rsidR="00626068" w:rsidRDefault="00432552" w:rsidP="004D3348">
      <w:pPr>
        <w:pStyle w:val="Opsommingbolletje1eniveauAeres"/>
        <w:numPr>
          <w:ilvl w:val="0"/>
          <w:numId w:val="31"/>
        </w:numPr>
      </w:pPr>
      <w:r>
        <w:t>m</w:t>
      </w:r>
      <w:r w:rsidR="00626068">
        <w:t>aaien</w:t>
      </w:r>
    </w:p>
    <w:p w14:paraId="1B373909" w14:textId="5212E3FB" w:rsidR="00626068" w:rsidRDefault="00432552" w:rsidP="004D3348">
      <w:pPr>
        <w:pStyle w:val="Opsommingbolletje1eniveauAeres"/>
        <w:numPr>
          <w:ilvl w:val="0"/>
          <w:numId w:val="31"/>
        </w:numPr>
      </w:pPr>
      <w:r>
        <w:t>h</w:t>
      </w:r>
      <w:r w:rsidR="00626068">
        <w:t>ooien</w:t>
      </w:r>
    </w:p>
    <w:p w14:paraId="3093BF33" w14:textId="3875797E" w:rsidR="00626068" w:rsidRDefault="00432552" w:rsidP="004D3348">
      <w:pPr>
        <w:pStyle w:val="Opsommingbolletje1eniveauAeres"/>
        <w:numPr>
          <w:ilvl w:val="0"/>
          <w:numId w:val="31"/>
        </w:numPr>
      </w:pPr>
      <w:r>
        <w:t>b</w:t>
      </w:r>
      <w:r w:rsidR="00626068">
        <w:t>eweiden</w:t>
      </w:r>
    </w:p>
    <w:p w14:paraId="2F1AD275" w14:textId="7F045F77" w:rsidR="00626068" w:rsidRDefault="00432552" w:rsidP="004D3348">
      <w:pPr>
        <w:pStyle w:val="Opsommingbolletje1eniveauAeres"/>
        <w:numPr>
          <w:ilvl w:val="0"/>
          <w:numId w:val="31"/>
        </w:numPr>
      </w:pPr>
      <w:r>
        <w:t>p</w:t>
      </w:r>
      <w:r w:rsidR="00626068">
        <w:t>laggen</w:t>
      </w:r>
    </w:p>
    <w:p w14:paraId="6CB7956F" w14:textId="5DE5330E" w:rsidR="00626068" w:rsidRDefault="00432552" w:rsidP="004D3348">
      <w:pPr>
        <w:pStyle w:val="Opsommingbolletje1eniveauAeres"/>
        <w:numPr>
          <w:ilvl w:val="0"/>
          <w:numId w:val="31"/>
        </w:numPr>
      </w:pPr>
      <w:r>
        <w:t>k</w:t>
      </w:r>
      <w:r w:rsidR="00626068">
        <w:t>appen</w:t>
      </w:r>
    </w:p>
    <w:p w14:paraId="48DD7574" w14:textId="6EC3122F" w:rsidR="0039019D" w:rsidRPr="0039019D" w:rsidRDefault="00626068" w:rsidP="004D3348">
      <w:pPr>
        <w:pStyle w:val="Opsommingbolletje1eniveauAeres"/>
        <w:numPr>
          <w:ilvl w:val="0"/>
          <w:numId w:val="31"/>
        </w:numPr>
      </w:pPr>
      <w:r>
        <w:t>(</w:t>
      </w:r>
      <w:r w:rsidR="00432552">
        <w:t>b</w:t>
      </w:r>
      <w:r>
        <w:t xml:space="preserve">ijna) niets doen </w:t>
      </w:r>
      <w:r>
        <w:rPr>
          <w:rFonts w:ascii="Wingdings" w:eastAsia="Wingdings" w:hAnsi="Wingdings" w:cs="Wingdings"/>
        </w:rPr>
        <w:t></w:t>
      </w:r>
      <w:r>
        <w:t xml:space="preserve"> </w:t>
      </w:r>
      <w:r w:rsidR="00432552">
        <w:t>r</w:t>
      </w:r>
      <w:r>
        <w:t xml:space="preserve">ewilding </w:t>
      </w:r>
    </w:p>
    <w:p w14:paraId="69ABB415" w14:textId="78810FAC" w:rsidR="00626068" w:rsidRDefault="00626068" w:rsidP="00626068">
      <w:pPr>
        <w:pStyle w:val="Kop2zondernummerAeres"/>
      </w:pPr>
      <w:r>
        <w:t xml:space="preserve">Rewilding </w:t>
      </w:r>
    </w:p>
    <w:p w14:paraId="7B287E84" w14:textId="78A42A2D" w:rsidR="00626068" w:rsidRDefault="00CF536E" w:rsidP="00626068">
      <w:pPr>
        <w:pStyle w:val="BasistekstAeres"/>
      </w:pPr>
      <w:r>
        <w:rPr>
          <w:noProof/>
        </w:rPr>
        <w:drawing>
          <wp:anchor distT="0" distB="0" distL="114300" distR="114300" simplePos="0" relativeHeight="251646976" behindDoc="0" locked="0" layoutInCell="1" allowOverlap="1" wp14:anchorId="19135547" wp14:editId="29322B5D">
            <wp:simplePos x="0" y="0"/>
            <wp:positionH relativeFrom="margin">
              <wp:posOffset>-836930</wp:posOffset>
            </wp:positionH>
            <wp:positionV relativeFrom="margin">
              <wp:posOffset>5974292</wp:posOffset>
            </wp:positionV>
            <wp:extent cx="576000" cy="576000"/>
            <wp:effectExtent l="0" t="0"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5B8A7594" w14:textId="27F838B4" w:rsidR="00626068" w:rsidRDefault="00626068" w:rsidP="00626068">
      <w:pPr>
        <w:pStyle w:val="Opsommingnummer1eniveauAeres"/>
      </w:pPr>
      <w:r>
        <w:t xml:space="preserve">Wat is een voordeel voor de mens om voor rewilding te kiezen? </w:t>
      </w:r>
    </w:p>
    <w:p w14:paraId="69CD90B2" w14:textId="29A9A142" w:rsidR="00626068" w:rsidRDefault="00626068" w:rsidP="00626068">
      <w:pPr>
        <w:pStyle w:val="InvullijnGroenhorst"/>
      </w:pPr>
    </w:p>
    <w:p w14:paraId="0E34E604" w14:textId="24BC4073" w:rsidR="00626068" w:rsidRPr="00A274ED" w:rsidRDefault="00626068" w:rsidP="00626068">
      <w:pPr>
        <w:pStyle w:val="InvullijnGroenhorst"/>
      </w:pPr>
    </w:p>
    <w:p w14:paraId="1E68E9C4" w14:textId="61BB704A" w:rsidR="00626068" w:rsidRDefault="00626068" w:rsidP="00626068">
      <w:pPr>
        <w:pStyle w:val="BasistekstAeres"/>
      </w:pPr>
    </w:p>
    <w:p w14:paraId="73F07566" w14:textId="1B187D56" w:rsidR="00787CC7" w:rsidRDefault="00787CC7" w:rsidP="005965D2">
      <w:pPr>
        <w:pStyle w:val="Opsommingnummer1eniveauAeres"/>
      </w:pPr>
      <w:r>
        <w:t xml:space="preserve">Hoe denk jij dat het schoolterrein er over 50 jaar uit zou zien als </w:t>
      </w:r>
      <w:r w:rsidR="006A5068">
        <w:t xml:space="preserve">we </w:t>
      </w:r>
      <w:r>
        <w:t>niets meer doe</w:t>
      </w:r>
      <w:r w:rsidR="006A5068">
        <w:t>n</w:t>
      </w:r>
      <w:r>
        <w:t xml:space="preserve"> aan beheer? </w:t>
      </w:r>
    </w:p>
    <w:p w14:paraId="7FC7BEA6" w14:textId="714B80BC" w:rsidR="00787CC7" w:rsidRDefault="00787CC7" w:rsidP="00787CC7">
      <w:pPr>
        <w:pStyle w:val="InvullijnGroenhorst"/>
      </w:pPr>
    </w:p>
    <w:p w14:paraId="7896B2DD" w14:textId="62D97BD6" w:rsidR="00787CC7" w:rsidRDefault="00787CC7" w:rsidP="00787CC7">
      <w:pPr>
        <w:pStyle w:val="InvullijnGroenhorst"/>
      </w:pPr>
    </w:p>
    <w:p w14:paraId="641EF8E5" w14:textId="260D9380" w:rsidR="00787CC7" w:rsidRPr="00787CC7" w:rsidRDefault="00787CC7" w:rsidP="00787CC7">
      <w:pPr>
        <w:pStyle w:val="BasistekstAeres"/>
      </w:pPr>
    </w:p>
    <w:p w14:paraId="39DCD487" w14:textId="30B01408" w:rsidR="00626068" w:rsidRPr="00DC7172" w:rsidRDefault="00787CC7" w:rsidP="00787CC7">
      <w:pPr>
        <w:pStyle w:val="Opsommingnummer1eniveauAeres"/>
        <w:numPr>
          <w:ilvl w:val="0"/>
          <w:numId w:val="0"/>
        </w:numPr>
      </w:pPr>
      <w:r>
        <w:rPr>
          <w:noProof/>
        </w:rPr>
        <w:drawing>
          <wp:anchor distT="0" distB="0" distL="114300" distR="114300" simplePos="0" relativeHeight="251659264" behindDoc="0" locked="0" layoutInCell="1" allowOverlap="1" wp14:anchorId="4DB8DCAA" wp14:editId="017593A7">
            <wp:simplePos x="0" y="0"/>
            <wp:positionH relativeFrom="margin">
              <wp:posOffset>-892810</wp:posOffset>
            </wp:positionH>
            <wp:positionV relativeFrom="margin">
              <wp:posOffset>54610</wp:posOffset>
            </wp:positionV>
            <wp:extent cx="576000" cy="576000"/>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r w:rsidR="00626068">
        <w:t xml:space="preserve">Bij </w:t>
      </w:r>
      <w:proofErr w:type="spellStart"/>
      <w:r w:rsidR="00626068" w:rsidRPr="000A056F">
        <w:rPr>
          <w:b/>
          <w:bCs/>
        </w:rPr>
        <w:t>rewilding</w:t>
      </w:r>
      <w:proofErr w:type="spellEnd"/>
      <w:r w:rsidR="00626068">
        <w:t xml:space="preserve"> geef je een </w:t>
      </w:r>
      <w:r w:rsidR="00275A08" w:rsidRPr="00DC7172">
        <w:t xml:space="preserve">gebied </w:t>
      </w:r>
      <w:r w:rsidR="009A49AE" w:rsidRPr="00DC7172">
        <w:t>t</w:t>
      </w:r>
      <w:r w:rsidR="00626068" w:rsidRPr="00DC7172">
        <w:t>erug aan de natuur, waardoor het de kans krijgt zich</w:t>
      </w:r>
      <w:r w:rsidR="00275A08" w:rsidRPr="00DC7172">
        <w:t xml:space="preserve"> te</w:t>
      </w:r>
      <w:r w:rsidR="00626068" w:rsidRPr="00DC7172">
        <w:t xml:space="preserve"> herstellen. De controle en invloed van mensen over het </w:t>
      </w:r>
      <w:r w:rsidR="00275A08" w:rsidRPr="00DC7172">
        <w:t xml:space="preserve">gebied </w:t>
      </w:r>
      <w:r w:rsidR="009A49AE" w:rsidRPr="00DC7172">
        <w:t>neemt af</w:t>
      </w:r>
      <w:r w:rsidR="00626068" w:rsidRPr="00DC7172">
        <w:t xml:space="preserve">. </w:t>
      </w:r>
      <w:r w:rsidR="00B200A7">
        <w:t>Natuurlijke processen herstellen zich</w:t>
      </w:r>
      <w:r w:rsidR="00626068" w:rsidRPr="00DC7172">
        <w:t xml:space="preserve">.  </w:t>
      </w:r>
    </w:p>
    <w:p w14:paraId="67D20E17" w14:textId="37A3457A" w:rsidR="00626068" w:rsidRPr="00DC7172" w:rsidRDefault="00626068" w:rsidP="00626068">
      <w:pPr>
        <w:pStyle w:val="BasistekstAeres"/>
      </w:pPr>
    </w:p>
    <w:p w14:paraId="00737A67" w14:textId="5271A039" w:rsidR="00626068" w:rsidRPr="00DC7172" w:rsidRDefault="00626068" w:rsidP="00626068">
      <w:pPr>
        <w:pStyle w:val="BasistekstAeres"/>
      </w:pPr>
      <w:r w:rsidRPr="00DC7172">
        <w:t xml:space="preserve">Een paar </w:t>
      </w:r>
      <w:r w:rsidR="00F53E4E" w:rsidRPr="00DC7172">
        <w:t>resultaten van</w:t>
      </w:r>
      <w:r w:rsidRPr="00DC7172">
        <w:t xml:space="preserve"> rewilding</w:t>
      </w:r>
      <w:r w:rsidR="00F53E4E" w:rsidRPr="00DC7172">
        <w:t xml:space="preserve"> zijn</w:t>
      </w:r>
      <w:r w:rsidRPr="00DC7172">
        <w:t>:</w:t>
      </w:r>
    </w:p>
    <w:p w14:paraId="692B6010" w14:textId="3E8503A0" w:rsidR="00626068" w:rsidRPr="00DC7172" w:rsidRDefault="00432552" w:rsidP="004D3348">
      <w:pPr>
        <w:pStyle w:val="Opsommingbolletje1eniveauAeres"/>
        <w:numPr>
          <w:ilvl w:val="0"/>
          <w:numId w:val="31"/>
        </w:numPr>
      </w:pPr>
      <w:r w:rsidRPr="00DC7172">
        <w:t>D</w:t>
      </w:r>
      <w:r w:rsidR="00626068" w:rsidRPr="00DC7172">
        <w:t>e biodiversiteit</w:t>
      </w:r>
      <w:r w:rsidRPr="00DC7172">
        <w:t xml:space="preserve"> neemt toe</w:t>
      </w:r>
      <w:r w:rsidR="00626068" w:rsidRPr="00DC7172">
        <w:t xml:space="preserve">. </w:t>
      </w:r>
    </w:p>
    <w:p w14:paraId="6DA47388" w14:textId="41F47F9D" w:rsidR="00626068" w:rsidRPr="00DC7172" w:rsidRDefault="00787CC7" w:rsidP="004D3348">
      <w:pPr>
        <w:pStyle w:val="Opsommingbolletje1eniveauAeres"/>
        <w:numPr>
          <w:ilvl w:val="0"/>
          <w:numId w:val="31"/>
        </w:numPr>
      </w:pPr>
      <w:r w:rsidRPr="00DC7172">
        <w:t>Verdwenen planten en dieren komen weer terug.</w:t>
      </w:r>
    </w:p>
    <w:p w14:paraId="326D3DB9" w14:textId="6FA3BFC8" w:rsidR="00231486" w:rsidRDefault="00231486" w:rsidP="004D3348">
      <w:pPr>
        <w:pStyle w:val="Opsommingbolletje1eniveauAeres"/>
        <w:numPr>
          <w:ilvl w:val="0"/>
          <w:numId w:val="31"/>
        </w:numPr>
      </w:pPr>
      <w:r w:rsidRPr="00DC7172">
        <w:t xml:space="preserve">Je hebt </w:t>
      </w:r>
      <w:r w:rsidR="00275A08" w:rsidRPr="00DC7172">
        <w:t>minder</w:t>
      </w:r>
      <w:r w:rsidRPr="00DC7172">
        <w:t xml:space="preserve"> kosten vo</w:t>
      </w:r>
      <w:r>
        <w:t>or onderhoud</w:t>
      </w:r>
      <w:r w:rsidR="0035719E">
        <w:t xml:space="preserve"> van het gebied of terrein</w:t>
      </w:r>
      <w:r>
        <w:t>.</w:t>
      </w:r>
    </w:p>
    <w:p w14:paraId="16A77FEA" w14:textId="25E4C0B5" w:rsidR="00626068" w:rsidRDefault="00626068" w:rsidP="00626068">
      <w:pPr>
        <w:pStyle w:val="Kop2zondernummerAeres"/>
      </w:pPr>
      <w:r>
        <w:t xml:space="preserve">Mens en natuur </w:t>
      </w:r>
    </w:p>
    <w:p w14:paraId="32E2F905" w14:textId="26AC8DC5" w:rsidR="00626068" w:rsidRDefault="00FC507B" w:rsidP="00626068">
      <w:pPr>
        <w:pStyle w:val="BasistekstAeres"/>
      </w:pPr>
      <w:r>
        <w:rPr>
          <w:noProof/>
        </w:rPr>
        <w:drawing>
          <wp:anchor distT="0" distB="0" distL="114300" distR="114300" simplePos="0" relativeHeight="251672576" behindDoc="0" locked="0" layoutInCell="1" allowOverlap="1" wp14:anchorId="4DA42249" wp14:editId="1CC32B91">
            <wp:simplePos x="0" y="0"/>
            <wp:positionH relativeFrom="margin">
              <wp:posOffset>-812165</wp:posOffset>
            </wp:positionH>
            <wp:positionV relativeFrom="margin">
              <wp:posOffset>2283460</wp:posOffset>
            </wp:positionV>
            <wp:extent cx="575945" cy="57594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p w14:paraId="4877F375" w14:textId="491B0986" w:rsidR="00626068" w:rsidRDefault="00626068" w:rsidP="00626068">
      <w:pPr>
        <w:pStyle w:val="Opsommingnummer1eniveauAeres"/>
      </w:pPr>
      <w:r>
        <w:t>W</w:t>
      </w:r>
      <w:r w:rsidR="00432552">
        <w:t>elke belangrijke zaken biedt de natuur ons?</w:t>
      </w:r>
      <w:r>
        <w:t xml:space="preserve"> </w:t>
      </w:r>
    </w:p>
    <w:p w14:paraId="3CC3A3A6" w14:textId="05722F31" w:rsidR="00626068" w:rsidRDefault="00626068" w:rsidP="00626068">
      <w:pPr>
        <w:pStyle w:val="InvullijnGroenhorst"/>
      </w:pPr>
    </w:p>
    <w:p w14:paraId="3869F078" w14:textId="28D6D198" w:rsidR="00626068" w:rsidRPr="00C86335" w:rsidRDefault="00626068" w:rsidP="00626068">
      <w:pPr>
        <w:pStyle w:val="InvullijnGroenhorst"/>
      </w:pPr>
    </w:p>
    <w:p w14:paraId="533B0B47" w14:textId="53C1B279" w:rsidR="00626068" w:rsidRDefault="00FC507B" w:rsidP="00626068">
      <w:pPr>
        <w:pStyle w:val="BasistekstAeres"/>
      </w:pPr>
      <w:r>
        <w:rPr>
          <w:noProof/>
        </w:rPr>
        <w:drawing>
          <wp:anchor distT="0" distB="0" distL="114300" distR="114300" simplePos="0" relativeHeight="251665408" behindDoc="0" locked="0" layoutInCell="1" allowOverlap="1" wp14:anchorId="7E00F494" wp14:editId="5831776A">
            <wp:simplePos x="0" y="0"/>
            <wp:positionH relativeFrom="margin">
              <wp:posOffset>-795655</wp:posOffset>
            </wp:positionH>
            <wp:positionV relativeFrom="margin">
              <wp:posOffset>3529330</wp:posOffset>
            </wp:positionV>
            <wp:extent cx="576000" cy="576000"/>
            <wp:effectExtent l="0" t="0" r="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p>
    <w:p w14:paraId="1B2C7AE9" w14:textId="5C41CD04" w:rsidR="00626068" w:rsidRDefault="00626068" w:rsidP="00626068">
      <w:pPr>
        <w:pStyle w:val="BasistekstAeres"/>
      </w:pPr>
      <w:proofErr w:type="spellStart"/>
      <w:r>
        <w:t>Rewilding</w:t>
      </w:r>
      <w:proofErr w:type="spellEnd"/>
      <w:r w:rsidR="00B200A7">
        <w:t xml:space="preserve"> </w:t>
      </w:r>
      <w:r>
        <w:t xml:space="preserve">draagt samen met andere manieren van natuurbeheer bij aan het behoud van onze planeet. Wanneer wij omgeven worden door een gezonde natuur, heeft dit ook invloed op ons als mensen. Je krijgt dan een gezondere en schone lucht, bodem en </w:t>
      </w:r>
      <w:r w:rsidR="00787CC7">
        <w:t>drink</w:t>
      </w:r>
      <w:r>
        <w:t>water</w:t>
      </w:r>
      <w:r w:rsidRPr="00DC7172">
        <w:t>.</w:t>
      </w:r>
      <w:r w:rsidR="00E369AD" w:rsidRPr="00DC7172">
        <w:t xml:space="preserve"> </w:t>
      </w:r>
      <w:r w:rsidR="00B200A7">
        <w:t>O</w:t>
      </w:r>
      <w:r w:rsidR="00E369AD" w:rsidRPr="00DC7172">
        <w:t>ok levert de natuur ons medicijnen en zorgen insecten voor de bestuiving van onze gewassen</w:t>
      </w:r>
      <w:r w:rsidR="00B200A7">
        <w:t xml:space="preserve"> (voedsel).</w:t>
      </w:r>
      <w:r w:rsidRPr="00DC7172">
        <w:t xml:space="preserve"> Een</w:t>
      </w:r>
      <w:r>
        <w:t xml:space="preserve"> wandeling in de natuur </w:t>
      </w:r>
      <w:r w:rsidR="00787CC7">
        <w:t>draagt bij aan een goede gezondheid</w:t>
      </w:r>
      <w:r>
        <w:t>. Ook in de grote steden wil je daarom natuur terug</w:t>
      </w:r>
      <w:r w:rsidR="0074560A">
        <w:t>brengen</w:t>
      </w:r>
      <w:r>
        <w:t xml:space="preserve">. Rewilding in de stad wordt ook wel </w:t>
      </w:r>
      <w:proofErr w:type="spellStart"/>
      <w:r w:rsidR="00560168">
        <w:rPr>
          <w:b/>
          <w:bCs/>
        </w:rPr>
        <w:t>u</w:t>
      </w:r>
      <w:r w:rsidRPr="007C7569">
        <w:rPr>
          <w:b/>
          <w:bCs/>
        </w:rPr>
        <w:t>rban</w:t>
      </w:r>
      <w:proofErr w:type="spellEnd"/>
      <w:r w:rsidRPr="007C7569">
        <w:rPr>
          <w:b/>
          <w:bCs/>
        </w:rPr>
        <w:t xml:space="preserve"> </w:t>
      </w:r>
      <w:proofErr w:type="spellStart"/>
      <w:r w:rsidR="00560168">
        <w:rPr>
          <w:b/>
          <w:bCs/>
        </w:rPr>
        <w:t>r</w:t>
      </w:r>
      <w:r w:rsidRPr="007C7569">
        <w:rPr>
          <w:b/>
          <w:bCs/>
        </w:rPr>
        <w:t>ewilding</w:t>
      </w:r>
      <w:proofErr w:type="spellEnd"/>
      <w:r>
        <w:t xml:space="preserve"> genoemd. Hierbij ga je als stad kijken hoe je ruimte in de stad terug k</w:t>
      </w:r>
      <w:r w:rsidR="006A5068">
        <w:t>u</w:t>
      </w:r>
      <w:r>
        <w:t>n</w:t>
      </w:r>
      <w:r w:rsidR="006A5068">
        <w:t>t</w:t>
      </w:r>
      <w:r>
        <w:t xml:space="preserve"> geven aan de natuur met behoud van gebouwen.</w:t>
      </w:r>
      <w:r w:rsidR="000056C0" w:rsidRPr="000056C0">
        <w:rPr>
          <w:noProof/>
        </w:rPr>
        <w:t xml:space="preserve"> </w:t>
      </w:r>
    </w:p>
    <w:p w14:paraId="14740780" w14:textId="04F4979F" w:rsidR="00626068" w:rsidRDefault="00626068" w:rsidP="00626068">
      <w:pPr>
        <w:pStyle w:val="BasistekstAeres"/>
      </w:pPr>
    </w:p>
    <w:p w14:paraId="42507E96" w14:textId="1C64CAC3" w:rsidR="00626068" w:rsidRDefault="00626068" w:rsidP="00626068">
      <w:pPr>
        <w:pStyle w:val="BasistekstAeres"/>
      </w:pPr>
      <w:r>
        <w:t xml:space="preserve">Bij </w:t>
      </w:r>
      <w:proofErr w:type="spellStart"/>
      <w:r w:rsidR="00560168">
        <w:t>u</w:t>
      </w:r>
      <w:r>
        <w:t>rban</w:t>
      </w:r>
      <w:proofErr w:type="spellEnd"/>
      <w:r>
        <w:t xml:space="preserve"> </w:t>
      </w:r>
      <w:proofErr w:type="spellStart"/>
      <w:r>
        <w:t>rewilding</w:t>
      </w:r>
      <w:proofErr w:type="spellEnd"/>
      <w:r>
        <w:t xml:space="preserve"> k</w:t>
      </w:r>
      <w:r w:rsidR="00432552">
        <w:t>u</w:t>
      </w:r>
      <w:r>
        <w:t xml:space="preserve">n je denken aan: </w:t>
      </w:r>
    </w:p>
    <w:p w14:paraId="2515061A" w14:textId="62DBAE45" w:rsidR="00626068" w:rsidRDefault="00626068" w:rsidP="004D3348">
      <w:pPr>
        <w:pStyle w:val="Opsommingbolletje1eniveauAeres"/>
        <w:numPr>
          <w:ilvl w:val="0"/>
          <w:numId w:val="31"/>
        </w:numPr>
      </w:pPr>
      <w:r>
        <w:t>Groene daken met</w:t>
      </w:r>
      <w:r w:rsidR="00B200A7">
        <w:t xml:space="preserve"> daarop</w:t>
      </w:r>
      <w:r>
        <w:t xml:space="preserve"> inheemse planten.</w:t>
      </w:r>
    </w:p>
    <w:p w14:paraId="07FE4C23" w14:textId="6FB7C13E" w:rsidR="00626068" w:rsidRDefault="00626068" w:rsidP="004D3348">
      <w:pPr>
        <w:pStyle w:val="Opsommingbolletje1eniveauAeres"/>
        <w:numPr>
          <w:ilvl w:val="0"/>
          <w:numId w:val="31"/>
        </w:numPr>
      </w:pPr>
      <w:r>
        <w:t>Groen op rotondes</w:t>
      </w:r>
      <w:r w:rsidR="00B200A7">
        <w:t xml:space="preserve"> waar </w:t>
      </w:r>
      <w:r w:rsidR="004540AC">
        <w:t xml:space="preserve">niet </w:t>
      </w:r>
      <w:r w:rsidR="00B200A7">
        <w:t>ge</w:t>
      </w:r>
      <w:r w:rsidR="004540AC">
        <w:t>maai</w:t>
      </w:r>
      <w:r w:rsidR="00B200A7">
        <w:t>d wordt.</w:t>
      </w:r>
    </w:p>
    <w:p w14:paraId="41BB9083" w14:textId="59539DE4" w:rsidR="00626068" w:rsidRDefault="00626068" w:rsidP="004D3348">
      <w:pPr>
        <w:pStyle w:val="Opsommingbolletje1eniveauAeres"/>
        <w:numPr>
          <w:ilvl w:val="0"/>
          <w:numId w:val="31"/>
        </w:numPr>
      </w:pPr>
      <w:r>
        <w:t>Een stuk natuur waar je met een brug overheen k</w:t>
      </w:r>
      <w:r w:rsidR="00B200A7">
        <w:t>unt</w:t>
      </w:r>
      <w:r>
        <w:t xml:space="preserve"> lopen, in plaats van </w:t>
      </w:r>
      <w:r w:rsidR="00787CC7">
        <w:t xml:space="preserve">er </w:t>
      </w:r>
      <w:r>
        <w:t xml:space="preserve">doorheen. Zo blijft de natuur beter beschermd. </w:t>
      </w:r>
    </w:p>
    <w:p w14:paraId="4C8EC67C" w14:textId="3C400301" w:rsidR="009D518F" w:rsidRDefault="009D518F" w:rsidP="004D3348">
      <w:pPr>
        <w:pStyle w:val="Opsommingbolletje1eniveauAeres"/>
        <w:numPr>
          <w:ilvl w:val="0"/>
          <w:numId w:val="31"/>
        </w:numPr>
      </w:pPr>
      <w:r>
        <w:t xml:space="preserve">Natte natuur in de stad aanleggen, zoals natuurlijke vijvers, vennen en sloten. </w:t>
      </w:r>
      <w:r w:rsidR="00B200A7">
        <w:t>Deze na aanleg niet of nauwelijks beheren.</w:t>
      </w:r>
    </w:p>
    <w:p w14:paraId="69CB1B59" w14:textId="1A15D61B" w:rsidR="000056C0" w:rsidRDefault="00626068" w:rsidP="00510463">
      <w:pPr>
        <w:pStyle w:val="Opsommingbolletje1eniveauAeres"/>
        <w:numPr>
          <w:ilvl w:val="0"/>
          <w:numId w:val="31"/>
        </w:numPr>
      </w:pPr>
      <w:r>
        <w:t>Ruimte geven aan rivieren.</w:t>
      </w:r>
    </w:p>
    <w:p w14:paraId="7E2FF7B5" w14:textId="08D2E4F0" w:rsidR="00D325AC" w:rsidRDefault="000056C0" w:rsidP="00510463">
      <w:pPr>
        <w:pStyle w:val="Opsommingbolletje1eniveauAeres"/>
        <w:numPr>
          <w:ilvl w:val="0"/>
          <w:numId w:val="31"/>
        </w:numPr>
      </w:pPr>
      <w:r>
        <w:rPr>
          <w:noProof/>
        </w:rPr>
        <mc:AlternateContent>
          <mc:Choice Requires="wps">
            <w:drawing>
              <wp:anchor distT="45720" distB="45720" distL="114300" distR="114300" simplePos="0" relativeHeight="251705344" behindDoc="0" locked="0" layoutInCell="1" allowOverlap="1" wp14:anchorId="165021BA" wp14:editId="5789F0C9">
                <wp:simplePos x="0" y="0"/>
                <wp:positionH relativeFrom="column">
                  <wp:posOffset>2719532</wp:posOffset>
                </wp:positionH>
                <wp:positionV relativeFrom="paragraph">
                  <wp:posOffset>-31577</wp:posOffset>
                </wp:positionV>
                <wp:extent cx="2761615" cy="2142490"/>
                <wp:effectExtent l="0" t="0" r="19685" b="10160"/>
                <wp:wrapSquare wrapText="bothSides"/>
                <wp:docPr id="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1615" cy="2142490"/>
                        </a:xfrm>
                        <a:prstGeom prst="rect">
                          <a:avLst/>
                        </a:prstGeom>
                        <a:solidFill>
                          <a:srgbClr val="FFFFFF"/>
                        </a:solidFill>
                        <a:ln w="9525">
                          <a:solidFill>
                            <a:schemeClr val="bg1"/>
                          </a:solidFill>
                          <a:miter lim="800000"/>
                          <a:headEnd/>
                          <a:tailEnd/>
                        </a:ln>
                      </wps:spPr>
                      <wps:txbx>
                        <w:txbxContent>
                          <w:p w14:paraId="01C6173D" w14:textId="74191FA8" w:rsidR="000056C0" w:rsidRDefault="000056C0" w:rsidP="004540AC">
                            <w:pPr>
                              <w:pStyle w:val="BasistekstAeres"/>
                              <w:spacing w:line="240" w:lineRule="auto"/>
                              <w:rPr>
                                <w:sz w:val="20"/>
                                <w:szCs w:val="16"/>
                              </w:rPr>
                            </w:pPr>
                            <w:r>
                              <w:rPr>
                                <w:noProof/>
                              </w:rPr>
                              <w:drawing>
                                <wp:inline distT="0" distB="0" distL="0" distR="0" wp14:anchorId="02E05A22" wp14:editId="73EE859E">
                                  <wp:extent cx="2591435" cy="1724660"/>
                                  <wp:effectExtent l="0" t="0" r="0" b="8890"/>
                                  <wp:docPr id="59" name="Afbeelding 59"/>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1435" cy="1724660"/>
                                          </a:xfrm>
                                          <a:prstGeom prst="rect">
                                            <a:avLst/>
                                          </a:prstGeom>
                                          <a:noFill/>
                                          <a:ln>
                                            <a:noFill/>
                                          </a:ln>
                                        </pic:spPr>
                                      </pic:pic>
                                    </a:graphicData>
                                  </a:graphic>
                                </wp:inline>
                              </w:drawing>
                            </w:r>
                          </w:p>
                          <w:p w14:paraId="1B23DD2E" w14:textId="29C543DE" w:rsidR="004540AC" w:rsidRPr="004540AC" w:rsidRDefault="004540AC" w:rsidP="004540AC">
                            <w:pPr>
                              <w:pStyle w:val="BasistekstAeres"/>
                              <w:spacing w:line="240" w:lineRule="auto"/>
                              <w:rPr>
                                <w:sz w:val="20"/>
                                <w:szCs w:val="16"/>
                              </w:rPr>
                            </w:pPr>
                            <w:r w:rsidRPr="004540AC">
                              <w:rPr>
                                <w:sz w:val="20"/>
                                <w:szCs w:val="16"/>
                              </w:rPr>
                              <w:t xml:space="preserve">In Rotterdam kleurt een deel van de stad groen. </w:t>
                            </w:r>
                          </w:p>
                          <w:p w14:paraId="23B41F6D" w14:textId="0D9EAB72" w:rsidR="00194556" w:rsidRPr="009D362F" w:rsidRDefault="004540AC" w:rsidP="004540AC">
                            <w:pPr>
                              <w:pStyle w:val="BasistekstAeres"/>
                              <w:spacing w:line="240" w:lineRule="auto"/>
                              <w:rPr>
                                <w:color w:val="FF0000"/>
                                <w:sz w:val="16"/>
                                <w:szCs w:val="16"/>
                              </w:rPr>
                            </w:pPr>
                            <w:r w:rsidRPr="004540AC">
                              <w:rPr>
                                <w:sz w:val="16"/>
                                <w:szCs w:val="16"/>
                              </w:rPr>
                              <w:t>Bron:www.pixabay.com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5021BA" id="_x0000_t202" coordsize="21600,21600" o:spt="202" path="m,l,21600r21600,l21600,xe">
                <v:stroke joinstyle="miter"/>
                <v:path gradientshapeok="t" o:connecttype="rect"/>
              </v:shapetype>
              <v:shape id="_x0000_s1028" type="#_x0000_t202" style="position:absolute;left:0;text-align:left;margin-left:214.15pt;margin-top:-2.5pt;width:217.45pt;height:168.7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" strokecolor="white [3212]">
                <v:textbox>
                  <w:txbxContent>
                    <w:p w14:paraId="01C6173D" w14:textId="74191FA8" w:rsidR="000056C0" w:rsidRDefault="000056C0" w:rsidP="004540AC">
                      <w:pPr>
                        <w:pStyle w:val="BasistekstAeres"/>
                        <w:spacing w:line="240" w:lineRule="auto"/>
                        <w:rPr>
                          <w:sz w:val="20"/>
                          <w:szCs w:val="16"/>
                        </w:rPr>
                      </w:pPr>
                      <w:r>
                        <w:rPr>
                          <w:noProof/>
                        </w:rPr>
                        <w:drawing>
                          <wp:inline distT="0" distB="0" distL="0" distR="0" wp14:anchorId="02E05A22" wp14:editId="73EE859E">
                            <wp:extent cx="2591435" cy="1724660"/>
                            <wp:effectExtent l="0" t="0" r="0" b="8890"/>
                            <wp:docPr id="59" name="Afbeelding 59"/>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1435" cy="1724660"/>
                                    </a:xfrm>
                                    <a:prstGeom prst="rect">
                                      <a:avLst/>
                                    </a:prstGeom>
                                    <a:noFill/>
                                    <a:ln>
                                      <a:noFill/>
                                    </a:ln>
                                  </pic:spPr>
                                </pic:pic>
                              </a:graphicData>
                            </a:graphic>
                          </wp:inline>
                        </w:drawing>
                      </w:r>
                    </w:p>
                    <w:p w14:paraId="1B23DD2E" w14:textId="29C543DE" w:rsidR="004540AC" w:rsidRPr="004540AC" w:rsidRDefault="004540AC" w:rsidP="004540AC">
                      <w:pPr>
                        <w:pStyle w:val="BasistekstAeres"/>
                        <w:spacing w:line="240" w:lineRule="auto"/>
                        <w:rPr>
                          <w:sz w:val="20"/>
                          <w:szCs w:val="16"/>
                        </w:rPr>
                      </w:pPr>
                      <w:r w:rsidRPr="004540AC">
                        <w:rPr>
                          <w:sz w:val="20"/>
                          <w:szCs w:val="16"/>
                        </w:rPr>
                        <w:t xml:space="preserve">In Rotterdam kleurt een deel van de stad groen. </w:t>
                      </w:r>
                    </w:p>
                    <w:p w14:paraId="23B41F6D" w14:textId="0D9EAB72" w:rsidR="00194556" w:rsidRPr="009D362F" w:rsidRDefault="004540AC" w:rsidP="004540AC">
                      <w:pPr>
                        <w:pStyle w:val="BasistekstAeres"/>
                        <w:spacing w:line="240" w:lineRule="auto"/>
                        <w:rPr>
                          <w:color w:val="FF0000"/>
                          <w:sz w:val="16"/>
                          <w:szCs w:val="16"/>
                        </w:rPr>
                      </w:pPr>
                      <w:r w:rsidRPr="004540AC">
                        <w:rPr>
                          <w:sz w:val="16"/>
                          <w:szCs w:val="16"/>
                        </w:rPr>
                        <w:t>Bron:www.pixabay.com</w:t>
                      </w:r>
                    </w:p>
                  </w:txbxContent>
                </v:textbox>
                <w10:wrap type="square"/>
              </v:shape>
            </w:pict>
          </mc:Fallback>
        </mc:AlternateContent>
      </w:r>
      <w:r w:rsidR="00925196">
        <w:t>Stukjes stadspark</w:t>
      </w:r>
      <w:r w:rsidR="00787CC7" w:rsidRPr="000056C0">
        <w:rPr>
          <w:color w:val="FF0000"/>
        </w:rPr>
        <w:t xml:space="preserve"> </w:t>
      </w:r>
      <w:r w:rsidR="00787CC7" w:rsidRPr="00787CC7">
        <w:t>l</w:t>
      </w:r>
      <w:r w:rsidR="00925196">
        <w:t>aten verwilderen.</w:t>
      </w:r>
    </w:p>
    <w:p w14:paraId="02D6D5E0" w14:textId="237EA0C7" w:rsidR="00925196" w:rsidRDefault="006850B2" w:rsidP="004D3348">
      <w:pPr>
        <w:pStyle w:val="Opsommingbolletje1eniveauAeres"/>
        <w:numPr>
          <w:ilvl w:val="0"/>
          <w:numId w:val="31"/>
        </w:numPr>
      </w:pPr>
      <w:r>
        <w:t>Stukjes bos</w:t>
      </w:r>
      <w:r w:rsidR="00925196">
        <w:t xml:space="preserve"> laten staan in de steden. </w:t>
      </w:r>
    </w:p>
    <w:p w14:paraId="44AF976D" w14:textId="2E012810" w:rsidR="00925196" w:rsidRDefault="00925196" w:rsidP="009D518F">
      <w:pPr>
        <w:pStyle w:val="Opsommingbolletje1eniveauAeres"/>
        <w:numPr>
          <w:ilvl w:val="0"/>
          <w:numId w:val="0"/>
        </w:numPr>
      </w:pPr>
    </w:p>
    <w:p w14:paraId="502730F5" w14:textId="3122DAF2" w:rsidR="00626068" w:rsidRDefault="00626068" w:rsidP="00626068">
      <w:pPr>
        <w:spacing w:line="240" w:lineRule="atLeast"/>
        <w:rPr>
          <w:rFonts w:asciiTheme="minorHAnsi" w:hAnsiTheme="minorHAnsi"/>
          <w:b/>
          <w:bCs/>
          <w:iCs/>
          <w:color w:val="DF6D0F"/>
          <w:sz w:val="26"/>
          <w:szCs w:val="28"/>
        </w:rPr>
      </w:pPr>
      <w:r>
        <w:br w:type="page"/>
      </w:r>
    </w:p>
    <w:p w14:paraId="0A8E00D9" w14:textId="1346FBD7" w:rsidR="00626068" w:rsidRDefault="00626068" w:rsidP="00626068">
      <w:pPr>
        <w:pStyle w:val="Kop2zondernummerAeres"/>
      </w:pPr>
      <w:r>
        <w:t xml:space="preserve">Opdracht B: Rewilding in de stad   </w:t>
      </w:r>
    </w:p>
    <w:p w14:paraId="04C33025" w14:textId="6D017A15" w:rsidR="00626068" w:rsidRPr="00522B05" w:rsidRDefault="00626068" w:rsidP="00626068">
      <w:pPr>
        <w:pStyle w:val="BasistekstAeres"/>
      </w:pPr>
    </w:p>
    <w:p w14:paraId="2799E70B" w14:textId="54AF7312" w:rsidR="00626068" w:rsidRDefault="00626068" w:rsidP="00626068">
      <w:pPr>
        <w:pStyle w:val="BasistekstAeres"/>
      </w:pPr>
      <w:r>
        <w:t xml:space="preserve">Je gaat samen met een klasgenoot </w:t>
      </w:r>
      <w:r w:rsidR="00EF17A9">
        <w:t xml:space="preserve">een </w:t>
      </w:r>
      <w:r>
        <w:t xml:space="preserve">advies uitbrengen </w:t>
      </w:r>
      <w:r w:rsidR="00F44549">
        <w:t>voor</w:t>
      </w:r>
      <w:r>
        <w:t xml:space="preserve"> </w:t>
      </w:r>
      <w:r w:rsidR="007A11D2">
        <w:t>een</w:t>
      </w:r>
      <w:r w:rsidR="006827F1">
        <w:t xml:space="preserve"> wijk uit je </w:t>
      </w:r>
      <w:r w:rsidR="00067BA7">
        <w:t xml:space="preserve">eigen </w:t>
      </w:r>
      <w:r w:rsidR="006827F1">
        <w:t>stad of dorp</w:t>
      </w:r>
      <w:r>
        <w:t xml:space="preserve"> om rewilding toe te passen en de </w:t>
      </w:r>
      <w:r w:rsidR="00264C67">
        <w:t>omgeving</w:t>
      </w:r>
      <w:r>
        <w:t xml:space="preserve"> groener te maken. Hieronder staan de criteria waaraan de opdracht moet voldoen. </w:t>
      </w:r>
    </w:p>
    <w:p w14:paraId="56415CF9" w14:textId="063D29E4" w:rsidR="00626068" w:rsidRPr="00BF4D54" w:rsidRDefault="00626068" w:rsidP="00626068">
      <w:pPr>
        <w:pStyle w:val="Kop3zondernummerAeres"/>
      </w:pPr>
    </w:p>
    <w:tbl>
      <w:tblPr>
        <w:tblStyle w:val="TabelstijlGroenhorst"/>
        <w:tblW w:w="8222"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6663"/>
        <w:gridCol w:w="779"/>
        <w:gridCol w:w="780"/>
      </w:tblGrid>
      <w:tr w:rsidR="00626068" w14:paraId="693CFE24" w14:textId="77777777" w:rsidTr="0064703C">
        <w:trPr>
          <w:cnfStyle w:val="100000000000" w:firstRow="1" w:lastRow="0" w:firstColumn="0" w:lastColumn="0" w:oddVBand="0" w:evenVBand="0" w:oddHBand="0" w:evenHBand="0" w:firstRowFirstColumn="0" w:firstRowLastColumn="0" w:lastRowFirstColumn="0" w:lastRowLastColumn="0"/>
        </w:trPr>
        <w:tc>
          <w:tcPr>
            <w:tcW w:w="6663" w:type="dxa"/>
          </w:tcPr>
          <w:p w14:paraId="24989D57" w14:textId="77777777" w:rsidR="00626068" w:rsidRDefault="00626068" w:rsidP="00A62DF8">
            <w:pPr>
              <w:pStyle w:val="BasistekstAeres"/>
            </w:pPr>
            <w:r>
              <w:t>Criteria</w:t>
            </w:r>
          </w:p>
        </w:tc>
        <w:tc>
          <w:tcPr>
            <w:tcW w:w="779" w:type="dxa"/>
          </w:tcPr>
          <w:p w14:paraId="0DD8E721" w14:textId="77777777" w:rsidR="00626068" w:rsidRDefault="00626068" w:rsidP="00A62DF8">
            <w:pPr>
              <w:pStyle w:val="BasistekstAeres"/>
            </w:pPr>
            <w:r>
              <w:t>Ja</w:t>
            </w:r>
          </w:p>
        </w:tc>
        <w:tc>
          <w:tcPr>
            <w:tcW w:w="780" w:type="dxa"/>
          </w:tcPr>
          <w:p w14:paraId="55278C44" w14:textId="77777777" w:rsidR="00626068" w:rsidRDefault="00626068" w:rsidP="00A62DF8">
            <w:pPr>
              <w:pStyle w:val="BasistekstAeres"/>
            </w:pPr>
            <w:r>
              <w:t>Nee</w:t>
            </w:r>
          </w:p>
        </w:tc>
      </w:tr>
      <w:tr w:rsidR="00626068" w14:paraId="52977469" w14:textId="77777777" w:rsidTr="0064703C">
        <w:tc>
          <w:tcPr>
            <w:tcW w:w="6663" w:type="dxa"/>
          </w:tcPr>
          <w:p w14:paraId="63EEAB6E" w14:textId="232E79EB" w:rsidR="00626068" w:rsidRPr="000307B0" w:rsidRDefault="00626068" w:rsidP="00A62DF8">
            <w:pPr>
              <w:pStyle w:val="BasistekstAeres"/>
            </w:pPr>
            <w:r w:rsidRPr="000307B0">
              <w:t xml:space="preserve">Ik heb een </w:t>
            </w:r>
            <w:r w:rsidR="00264C67" w:rsidRPr="000307B0">
              <w:t>wijk</w:t>
            </w:r>
            <w:r w:rsidRPr="000307B0">
              <w:t xml:space="preserve"> uitgezocht waar </w:t>
            </w:r>
            <w:proofErr w:type="spellStart"/>
            <w:r w:rsidRPr="000307B0">
              <w:t>rewilding</w:t>
            </w:r>
            <w:proofErr w:type="spellEnd"/>
            <w:r w:rsidRPr="000307B0">
              <w:t xml:space="preserve"> </w:t>
            </w:r>
            <w:r w:rsidR="00B200A7">
              <w:t>mogelijk</w:t>
            </w:r>
            <w:r w:rsidR="009D362F" w:rsidRPr="00DC7172">
              <w:t xml:space="preserve"> </w:t>
            </w:r>
            <w:r w:rsidRPr="00DC7172">
              <w:t>is</w:t>
            </w:r>
            <w:r w:rsidRPr="000307B0">
              <w:t xml:space="preserve"> en deze benoemd. </w:t>
            </w:r>
          </w:p>
        </w:tc>
        <w:tc>
          <w:tcPr>
            <w:tcW w:w="779" w:type="dxa"/>
          </w:tcPr>
          <w:p w14:paraId="56337A92" w14:textId="77777777" w:rsidR="00626068" w:rsidRDefault="00626068" w:rsidP="00A62DF8">
            <w:pPr>
              <w:pStyle w:val="BasistekstAeres"/>
            </w:pPr>
          </w:p>
        </w:tc>
        <w:tc>
          <w:tcPr>
            <w:tcW w:w="780" w:type="dxa"/>
          </w:tcPr>
          <w:p w14:paraId="0FF20431" w14:textId="77777777" w:rsidR="00626068" w:rsidRDefault="00626068" w:rsidP="00A62DF8">
            <w:pPr>
              <w:pStyle w:val="BasistekstAeres"/>
            </w:pPr>
          </w:p>
        </w:tc>
      </w:tr>
      <w:tr w:rsidR="00626068" w14:paraId="757ECC3B" w14:textId="77777777" w:rsidTr="0064703C">
        <w:tc>
          <w:tcPr>
            <w:tcW w:w="6663" w:type="dxa"/>
          </w:tcPr>
          <w:p w14:paraId="1759CB38" w14:textId="56B5E328" w:rsidR="00626068" w:rsidRPr="000307B0" w:rsidRDefault="00626068" w:rsidP="00A62DF8">
            <w:pPr>
              <w:pStyle w:val="BasistekstAeres"/>
            </w:pPr>
            <w:r w:rsidRPr="000307B0">
              <w:t xml:space="preserve">Ik heb mijn advies uitgewerkt in de vorm van een poster, PowerPoint of </w:t>
            </w:r>
            <w:r w:rsidR="00813B7C" w:rsidRPr="000307B0">
              <w:t>video</w:t>
            </w:r>
            <w:r w:rsidRPr="000307B0">
              <w:t xml:space="preserve">.  </w:t>
            </w:r>
          </w:p>
        </w:tc>
        <w:tc>
          <w:tcPr>
            <w:tcW w:w="779" w:type="dxa"/>
          </w:tcPr>
          <w:p w14:paraId="6AD5EC79" w14:textId="77777777" w:rsidR="00626068" w:rsidRDefault="00626068" w:rsidP="00A62DF8">
            <w:pPr>
              <w:pStyle w:val="BasistekstAeres"/>
            </w:pPr>
          </w:p>
        </w:tc>
        <w:tc>
          <w:tcPr>
            <w:tcW w:w="780" w:type="dxa"/>
          </w:tcPr>
          <w:p w14:paraId="2BDDC296" w14:textId="77777777" w:rsidR="00626068" w:rsidRDefault="00626068" w:rsidP="00A62DF8">
            <w:pPr>
              <w:pStyle w:val="BasistekstAeres"/>
            </w:pPr>
          </w:p>
        </w:tc>
      </w:tr>
      <w:tr w:rsidR="00626068" w14:paraId="21F43A8B" w14:textId="77777777" w:rsidTr="0064703C">
        <w:tc>
          <w:tcPr>
            <w:tcW w:w="6663" w:type="dxa"/>
          </w:tcPr>
          <w:p w14:paraId="1C6DE82D" w14:textId="77777777" w:rsidR="00626068" w:rsidRPr="000307B0" w:rsidRDefault="00626068" w:rsidP="00A62DF8">
            <w:pPr>
              <w:pStyle w:val="BasistekstAeres"/>
            </w:pPr>
            <w:r w:rsidRPr="000307B0">
              <w:t xml:space="preserve">Ik heb in mijn advies het belang van biodiversiteit uitgelegd. </w:t>
            </w:r>
          </w:p>
        </w:tc>
        <w:tc>
          <w:tcPr>
            <w:tcW w:w="779" w:type="dxa"/>
          </w:tcPr>
          <w:p w14:paraId="3F70B9D3" w14:textId="77777777" w:rsidR="00626068" w:rsidRDefault="00626068" w:rsidP="00A62DF8">
            <w:pPr>
              <w:pStyle w:val="BasistekstAeres"/>
            </w:pPr>
          </w:p>
        </w:tc>
        <w:tc>
          <w:tcPr>
            <w:tcW w:w="780" w:type="dxa"/>
          </w:tcPr>
          <w:p w14:paraId="6295A553" w14:textId="77777777" w:rsidR="00626068" w:rsidRDefault="00626068" w:rsidP="00A62DF8">
            <w:pPr>
              <w:pStyle w:val="BasistekstAeres"/>
            </w:pPr>
          </w:p>
        </w:tc>
      </w:tr>
      <w:tr w:rsidR="00626068" w14:paraId="236F9DDA" w14:textId="77777777" w:rsidTr="0064703C">
        <w:tc>
          <w:tcPr>
            <w:tcW w:w="6663" w:type="dxa"/>
          </w:tcPr>
          <w:p w14:paraId="3176B4B9" w14:textId="3597E1E1" w:rsidR="00626068" w:rsidRPr="000307B0" w:rsidRDefault="00626068" w:rsidP="00A62DF8">
            <w:pPr>
              <w:pStyle w:val="BasistekstAeres"/>
            </w:pPr>
            <w:r w:rsidRPr="000307B0">
              <w:t xml:space="preserve">Ik heb in mijn advies uitgelegd wat het belang is van een gezonde en schone natuur in de </w:t>
            </w:r>
            <w:r w:rsidR="00795042" w:rsidRPr="000307B0">
              <w:t>wijk</w:t>
            </w:r>
            <w:r w:rsidRPr="000307B0">
              <w:t xml:space="preserve">. </w:t>
            </w:r>
          </w:p>
        </w:tc>
        <w:tc>
          <w:tcPr>
            <w:tcW w:w="779" w:type="dxa"/>
          </w:tcPr>
          <w:p w14:paraId="31FFE8F6" w14:textId="77777777" w:rsidR="00626068" w:rsidRDefault="00626068" w:rsidP="00A62DF8">
            <w:pPr>
              <w:pStyle w:val="BasistekstAeres"/>
            </w:pPr>
          </w:p>
        </w:tc>
        <w:tc>
          <w:tcPr>
            <w:tcW w:w="780" w:type="dxa"/>
          </w:tcPr>
          <w:p w14:paraId="4198F158" w14:textId="77777777" w:rsidR="00626068" w:rsidRDefault="00626068" w:rsidP="00A62DF8">
            <w:pPr>
              <w:pStyle w:val="BasistekstAeres"/>
            </w:pPr>
          </w:p>
        </w:tc>
      </w:tr>
      <w:tr w:rsidR="00626068" w14:paraId="0C8ACB62" w14:textId="77777777" w:rsidTr="0064703C">
        <w:tc>
          <w:tcPr>
            <w:tcW w:w="6663" w:type="dxa"/>
          </w:tcPr>
          <w:p w14:paraId="0C0788B8" w14:textId="6627CF50" w:rsidR="00626068" w:rsidRPr="000307B0" w:rsidRDefault="00626068" w:rsidP="00A62DF8">
            <w:pPr>
              <w:pStyle w:val="BasistekstAeres"/>
            </w:pPr>
            <w:r w:rsidRPr="000307B0">
              <w:t xml:space="preserve">Ik heb in mijn advies uitgelegd wat voor invloed </w:t>
            </w:r>
            <w:proofErr w:type="spellStart"/>
            <w:r w:rsidRPr="000307B0">
              <w:t>urban</w:t>
            </w:r>
            <w:proofErr w:type="spellEnd"/>
            <w:r w:rsidRPr="000307B0">
              <w:t xml:space="preserve"> </w:t>
            </w:r>
            <w:proofErr w:type="spellStart"/>
            <w:r w:rsidRPr="000307B0">
              <w:t>rewilding</w:t>
            </w:r>
            <w:proofErr w:type="spellEnd"/>
            <w:r w:rsidRPr="000307B0">
              <w:t xml:space="preserve"> heeft op de fysieke en mentale gezondheid van mensen. </w:t>
            </w:r>
          </w:p>
        </w:tc>
        <w:tc>
          <w:tcPr>
            <w:tcW w:w="779" w:type="dxa"/>
          </w:tcPr>
          <w:p w14:paraId="1814AA20" w14:textId="77777777" w:rsidR="00626068" w:rsidRDefault="00626068" w:rsidP="00A62DF8">
            <w:pPr>
              <w:pStyle w:val="BasistekstAeres"/>
            </w:pPr>
          </w:p>
        </w:tc>
        <w:tc>
          <w:tcPr>
            <w:tcW w:w="780" w:type="dxa"/>
          </w:tcPr>
          <w:p w14:paraId="6BCF58B3" w14:textId="77777777" w:rsidR="00626068" w:rsidRDefault="00626068" w:rsidP="00A62DF8">
            <w:pPr>
              <w:pStyle w:val="BasistekstAeres"/>
            </w:pPr>
          </w:p>
        </w:tc>
      </w:tr>
      <w:tr w:rsidR="00626068" w14:paraId="52D6F5CE" w14:textId="77777777" w:rsidTr="0064703C">
        <w:tc>
          <w:tcPr>
            <w:tcW w:w="6663" w:type="dxa"/>
          </w:tcPr>
          <w:p w14:paraId="43A927EC" w14:textId="4EF24A79" w:rsidR="00626068" w:rsidRPr="000307B0" w:rsidRDefault="00626068" w:rsidP="00A62DF8">
            <w:pPr>
              <w:pStyle w:val="BasistekstAeres"/>
            </w:pPr>
            <w:r w:rsidRPr="000307B0">
              <w:t xml:space="preserve">Ik heb in mijn advies een voorbeeld gegeven van een aanpassing die </w:t>
            </w:r>
            <w:r w:rsidR="0039019D" w:rsidRPr="000307B0">
              <w:t>in de wijk kan worden uitgevoerd.</w:t>
            </w:r>
            <w:r w:rsidRPr="000307B0">
              <w:t xml:space="preserve"> </w:t>
            </w:r>
          </w:p>
        </w:tc>
        <w:tc>
          <w:tcPr>
            <w:tcW w:w="779" w:type="dxa"/>
          </w:tcPr>
          <w:p w14:paraId="4B6D60DA" w14:textId="77777777" w:rsidR="00626068" w:rsidRDefault="00626068" w:rsidP="00A62DF8">
            <w:pPr>
              <w:pStyle w:val="BasistekstAeres"/>
            </w:pPr>
          </w:p>
        </w:tc>
        <w:tc>
          <w:tcPr>
            <w:tcW w:w="780" w:type="dxa"/>
          </w:tcPr>
          <w:p w14:paraId="3E29560D" w14:textId="77777777" w:rsidR="00626068" w:rsidRDefault="00626068" w:rsidP="00A62DF8">
            <w:pPr>
              <w:pStyle w:val="BasistekstAeres"/>
            </w:pPr>
          </w:p>
        </w:tc>
      </w:tr>
      <w:tr w:rsidR="00626068" w14:paraId="351AD50D" w14:textId="77777777" w:rsidTr="0064703C">
        <w:tc>
          <w:tcPr>
            <w:tcW w:w="6663" w:type="dxa"/>
          </w:tcPr>
          <w:p w14:paraId="1BA0CBCF" w14:textId="4A5044CD" w:rsidR="00626068" w:rsidRDefault="00626068" w:rsidP="00A62DF8">
            <w:pPr>
              <w:pStyle w:val="BasistekstAeres"/>
            </w:pPr>
            <w:r>
              <w:t xml:space="preserve">Mijn advies is netjes en overzichtelijk uitgewerkt. </w:t>
            </w:r>
          </w:p>
        </w:tc>
        <w:tc>
          <w:tcPr>
            <w:tcW w:w="779" w:type="dxa"/>
          </w:tcPr>
          <w:p w14:paraId="02B7943A" w14:textId="77777777" w:rsidR="00626068" w:rsidRDefault="00626068" w:rsidP="00A62DF8">
            <w:pPr>
              <w:pStyle w:val="BasistekstAeres"/>
            </w:pPr>
          </w:p>
        </w:tc>
        <w:tc>
          <w:tcPr>
            <w:tcW w:w="780" w:type="dxa"/>
          </w:tcPr>
          <w:p w14:paraId="57BE283F" w14:textId="77777777" w:rsidR="00626068" w:rsidRDefault="00626068" w:rsidP="00A62DF8">
            <w:pPr>
              <w:pStyle w:val="BasistekstAeres"/>
            </w:pPr>
          </w:p>
        </w:tc>
      </w:tr>
    </w:tbl>
    <w:p w14:paraId="616C2E3C" w14:textId="77777777"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60515BF3" w14:textId="77777777" w:rsidTr="00A62DF8">
        <w:trPr>
          <w:trHeight w:hRule="exact" w:val="964"/>
        </w:trPr>
        <w:tc>
          <w:tcPr>
            <w:tcW w:w="964" w:type="dxa"/>
            <w:shd w:val="clear" w:color="auto" w:fill="auto"/>
          </w:tcPr>
          <w:p w14:paraId="0E369DD3" w14:textId="77777777" w:rsidR="00626068" w:rsidRPr="00D27A54" w:rsidRDefault="00626068" w:rsidP="00A62DF8">
            <w:pPr>
              <w:pStyle w:val="AlineavoorafbeeldingAeres"/>
            </w:pPr>
            <w:r>
              <w:rPr>
                <w:noProof/>
              </w:rPr>
              <w:drawing>
                <wp:inline distT="0" distB="0" distL="0" distR="0" wp14:anchorId="429D95C7" wp14:editId="3287D54D">
                  <wp:extent cx="571500" cy="5715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noChangeArrowheads="1"/>
                          </pic:cNvPicPr>
                        </pic:nvPicPr>
                        <pic:blipFill>
                          <a:blip r:embed="rId23"/>
                          <a:stretch>
                            <a:fillRect/>
                          </a:stretch>
                        </pic:blipFill>
                        <pic:spPr bwMode="auto">
                          <a:xfrm>
                            <a:off x="0" y="0"/>
                            <a:ext cx="571500" cy="571500"/>
                          </a:xfrm>
                          <a:prstGeom prst="rect">
                            <a:avLst/>
                          </a:prstGeom>
                          <a:noFill/>
                          <a:ln>
                            <a:noFill/>
                          </a:ln>
                        </pic:spPr>
                      </pic:pic>
                    </a:graphicData>
                  </a:graphic>
                </wp:inline>
              </w:drawing>
            </w:r>
          </w:p>
        </w:tc>
      </w:tr>
    </w:tbl>
    <w:p w14:paraId="2C41713D" w14:textId="77777777" w:rsidR="00626068" w:rsidRDefault="00626068" w:rsidP="00626068">
      <w:pPr>
        <w:pStyle w:val="Kop3zondernummerAeres"/>
      </w:pPr>
      <w:r>
        <w:t>Dit heb je nodig:</w:t>
      </w:r>
    </w:p>
    <w:p w14:paraId="65A20394" w14:textId="77777777" w:rsidR="00626068" w:rsidRDefault="00626068" w:rsidP="00626068">
      <w:pPr>
        <w:pStyle w:val="OpsommingaankruishokjeAeres"/>
      </w:pPr>
      <w:r>
        <w:t xml:space="preserve">internet </w:t>
      </w:r>
    </w:p>
    <w:p w14:paraId="13703D7A" w14:textId="04A7EC60" w:rsidR="00626068" w:rsidRPr="00C05F4A" w:rsidRDefault="00626068" w:rsidP="00626068">
      <w:pPr>
        <w:pStyle w:val="OpsommingaankruishokjeAeres"/>
      </w:pPr>
      <w:r>
        <w:t xml:space="preserve">benodigdheden voor jouw poster, PowerPoint of </w:t>
      </w:r>
      <w:r w:rsidR="00813B7C">
        <w:t>video</w:t>
      </w:r>
      <w:r>
        <w:t xml:space="preserve">. </w:t>
      </w:r>
    </w:p>
    <w:p w14:paraId="53F33CB3" w14:textId="77777777" w:rsidR="00626068" w:rsidRDefault="00626068" w:rsidP="00626068">
      <w:pPr>
        <w:pStyle w:val="OpsommingaankruishokjeAeres"/>
      </w:pPr>
      <w:r>
        <w:t>laptop, mobiel</w:t>
      </w:r>
    </w:p>
    <w:p w14:paraId="356C6E87" w14:textId="77777777"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6EE84444" w14:textId="77777777" w:rsidTr="00A62DF8">
        <w:trPr>
          <w:trHeight w:hRule="exact" w:val="964"/>
        </w:trPr>
        <w:tc>
          <w:tcPr>
            <w:tcW w:w="964" w:type="dxa"/>
            <w:shd w:val="clear" w:color="auto" w:fill="auto"/>
          </w:tcPr>
          <w:p w14:paraId="1BD9002B" w14:textId="77777777" w:rsidR="00626068" w:rsidRPr="00D27A54" w:rsidRDefault="00626068" w:rsidP="00A62DF8">
            <w:pPr>
              <w:pStyle w:val="AlineavoorafbeeldingAeres"/>
            </w:pPr>
            <w:r>
              <w:rPr>
                <w:noProof/>
              </w:rPr>
              <w:drawing>
                <wp:anchor distT="0" distB="0" distL="114300" distR="114300" simplePos="0" relativeHeight="251639296" behindDoc="1" locked="0" layoutInCell="1" allowOverlap="1" wp14:anchorId="200EB4EE" wp14:editId="6F3FCCA6">
                  <wp:simplePos x="0" y="0"/>
                  <wp:positionH relativeFrom="column">
                    <wp:posOffset>0</wp:posOffset>
                  </wp:positionH>
                  <wp:positionV relativeFrom="paragraph">
                    <wp:posOffset>-3810</wp:posOffset>
                  </wp:positionV>
                  <wp:extent cx="571500" cy="571500"/>
                  <wp:effectExtent l="0" t="0" r="0" b="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noChangeArrowheads="1"/>
                          </pic:cNvPicPr>
                        </pic:nvPicPr>
                        <pic:blipFill>
                          <a:blip r:embed="rId24"/>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F8FCBF4" w14:textId="77777777" w:rsidR="00626068" w:rsidRDefault="00626068" w:rsidP="00626068">
      <w:pPr>
        <w:pStyle w:val="Kop3zondernummerAeres"/>
      </w:pPr>
      <w:r w:rsidRPr="00BF4D54">
        <w:t>Dit ga je doen</w:t>
      </w:r>
      <w:r>
        <w:t>:</w:t>
      </w:r>
    </w:p>
    <w:p w14:paraId="2A90352C" w14:textId="1B65A981" w:rsidR="00626068" w:rsidRDefault="000307B0" w:rsidP="004D3348">
      <w:pPr>
        <w:pStyle w:val="Opsommingbolletje1eniveauAeres"/>
        <w:numPr>
          <w:ilvl w:val="0"/>
          <w:numId w:val="31"/>
        </w:numPr>
      </w:pPr>
      <w:r>
        <w:t>Vorm in overleg met de docent e</w:t>
      </w:r>
      <w:r w:rsidR="00626068">
        <w:t>en tweetal.</w:t>
      </w:r>
    </w:p>
    <w:p w14:paraId="7954912D" w14:textId="74BA0253" w:rsidR="00626068" w:rsidRPr="000307B0" w:rsidRDefault="00626068" w:rsidP="004D3348">
      <w:pPr>
        <w:pStyle w:val="Opsommingbolletje1eniveauAeres"/>
        <w:numPr>
          <w:ilvl w:val="0"/>
          <w:numId w:val="31"/>
        </w:numPr>
      </w:pPr>
      <w:r>
        <w:t xml:space="preserve">Bespreek samen </w:t>
      </w:r>
      <w:r w:rsidR="009D362F" w:rsidRPr="00DC7172">
        <w:t>in</w:t>
      </w:r>
      <w:r w:rsidRPr="00DC7172">
        <w:t xml:space="preserve"> welke </w:t>
      </w:r>
      <w:r w:rsidR="00446C5E" w:rsidRPr="00DC7172">
        <w:t>wijk in jullie omgeving</w:t>
      </w:r>
      <w:r w:rsidRPr="00DC7172">
        <w:t xml:space="preserve"> </w:t>
      </w:r>
      <w:proofErr w:type="spellStart"/>
      <w:r w:rsidRPr="00DC7172">
        <w:t>urban</w:t>
      </w:r>
      <w:proofErr w:type="spellEnd"/>
      <w:r w:rsidRPr="00DC7172">
        <w:t xml:space="preserve"> </w:t>
      </w:r>
      <w:proofErr w:type="spellStart"/>
      <w:r w:rsidRPr="00DC7172">
        <w:t>rewilding</w:t>
      </w:r>
      <w:proofErr w:type="spellEnd"/>
      <w:r w:rsidRPr="00DC7172">
        <w:t xml:space="preserve"> n</w:t>
      </w:r>
      <w:r w:rsidR="009D362F" w:rsidRPr="00DC7172">
        <w:t>uttig</w:t>
      </w:r>
      <w:r w:rsidRPr="00DC7172">
        <w:t xml:space="preserve"> is</w:t>
      </w:r>
      <w:r w:rsidRPr="000307B0">
        <w:t xml:space="preserve">. </w:t>
      </w:r>
    </w:p>
    <w:p w14:paraId="3C527464" w14:textId="223609DC" w:rsidR="00626068" w:rsidRPr="000307B0" w:rsidRDefault="00626068" w:rsidP="004D3348">
      <w:pPr>
        <w:pStyle w:val="Opsommingbolletje1eniveauAeres"/>
        <w:numPr>
          <w:ilvl w:val="0"/>
          <w:numId w:val="31"/>
        </w:numPr>
      </w:pPr>
      <w:r w:rsidRPr="000307B0">
        <w:t>Overleg samen of je kiest voor een poster, PowerPoint of</w:t>
      </w:r>
      <w:r w:rsidR="00813B7C" w:rsidRPr="000307B0">
        <w:t xml:space="preserve"> video</w:t>
      </w:r>
      <w:r w:rsidRPr="000307B0">
        <w:t xml:space="preserve"> om je advies uit te werken.</w:t>
      </w:r>
    </w:p>
    <w:p w14:paraId="424802B6" w14:textId="56C1F13F" w:rsidR="00626068" w:rsidRPr="000307B0" w:rsidRDefault="00626068" w:rsidP="004D3348">
      <w:pPr>
        <w:pStyle w:val="Opsommingbolletje1eniveauAeres"/>
        <w:numPr>
          <w:ilvl w:val="0"/>
          <w:numId w:val="31"/>
        </w:numPr>
      </w:pPr>
      <w:r w:rsidRPr="000307B0">
        <w:t xml:space="preserve">Zoek informatie op over </w:t>
      </w:r>
      <w:proofErr w:type="spellStart"/>
      <w:r w:rsidRPr="000307B0">
        <w:t>urban</w:t>
      </w:r>
      <w:proofErr w:type="spellEnd"/>
      <w:r w:rsidRPr="000307B0">
        <w:t xml:space="preserve"> </w:t>
      </w:r>
      <w:proofErr w:type="spellStart"/>
      <w:r w:rsidRPr="000307B0">
        <w:t>rewilding</w:t>
      </w:r>
      <w:proofErr w:type="spellEnd"/>
      <w:r w:rsidRPr="000307B0">
        <w:t xml:space="preserve"> en mogelijke plekken in de </w:t>
      </w:r>
      <w:r w:rsidR="007429EF" w:rsidRPr="000307B0">
        <w:t>wijk</w:t>
      </w:r>
      <w:r w:rsidRPr="000307B0">
        <w:t xml:space="preserve"> die geschikt zijn voor </w:t>
      </w:r>
      <w:proofErr w:type="spellStart"/>
      <w:r w:rsidRPr="000307B0">
        <w:t>urban</w:t>
      </w:r>
      <w:proofErr w:type="spellEnd"/>
      <w:r w:rsidRPr="000307B0">
        <w:t xml:space="preserve"> </w:t>
      </w:r>
      <w:proofErr w:type="spellStart"/>
      <w:r w:rsidRPr="000307B0">
        <w:t>rewilding</w:t>
      </w:r>
      <w:proofErr w:type="spellEnd"/>
      <w:r w:rsidRPr="000307B0">
        <w:t xml:space="preserve">. </w:t>
      </w:r>
    </w:p>
    <w:p w14:paraId="1C79DF2C" w14:textId="0F1DA416" w:rsidR="00626068" w:rsidRDefault="00626068" w:rsidP="004D3348">
      <w:pPr>
        <w:pStyle w:val="Opsommingbolletje1eniveauAeres"/>
        <w:numPr>
          <w:ilvl w:val="0"/>
          <w:numId w:val="31"/>
        </w:numPr>
      </w:pPr>
      <w:r>
        <w:t xml:space="preserve">Deel jouw advies met de docent of klas. </w:t>
      </w:r>
    </w:p>
    <w:p w14:paraId="0A736D8F" w14:textId="658D8063" w:rsidR="00626068" w:rsidRDefault="00626068" w:rsidP="004D3348">
      <w:pPr>
        <w:pStyle w:val="Opsommingbolletje1eniveauAeres"/>
        <w:numPr>
          <w:ilvl w:val="0"/>
          <w:numId w:val="31"/>
        </w:numPr>
      </w:pPr>
      <w:r>
        <w:t xml:space="preserve">Vul de criteriatabel in. </w:t>
      </w:r>
    </w:p>
    <w:p w14:paraId="093EC0DF" w14:textId="20490C14" w:rsidR="00626068" w:rsidRDefault="000056C0" w:rsidP="00626068">
      <w:pPr>
        <w:spacing w:line="240" w:lineRule="atLeast"/>
        <w:rPr>
          <w:rFonts w:asciiTheme="minorHAnsi" w:hAnsiTheme="minorHAnsi"/>
          <w:b/>
          <w:bCs/>
          <w:iCs/>
          <w:noProof/>
          <w:color w:val="DF6D0F"/>
          <w:sz w:val="26"/>
          <w:szCs w:val="28"/>
        </w:rPr>
      </w:pPr>
      <w:r>
        <w:rPr>
          <w:noProof/>
        </w:rPr>
        <mc:AlternateContent>
          <mc:Choice Requires="wps">
            <w:drawing>
              <wp:anchor distT="45720" distB="45720" distL="114300" distR="114300" simplePos="0" relativeHeight="251709440" behindDoc="0" locked="0" layoutInCell="1" allowOverlap="1" wp14:anchorId="616A4AF0" wp14:editId="00D4E7E2">
                <wp:simplePos x="0" y="0"/>
                <wp:positionH relativeFrom="margin">
                  <wp:align>right</wp:align>
                </wp:positionH>
                <wp:positionV relativeFrom="paragraph">
                  <wp:posOffset>-76200</wp:posOffset>
                </wp:positionV>
                <wp:extent cx="3269615" cy="2179320"/>
                <wp:effectExtent l="0" t="0" r="26035" b="11430"/>
                <wp:wrapSquare wrapText="bothSides"/>
                <wp:docPr id="6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9615" cy="2179320"/>
                        </a:xfrm>
                        <a:prstGeom prst="rect">
                          <a:avLst/>
                        </a:prstGeom>
                        <a:solidFill>
                          <a:srgbClr val="FFFFFF"/>
                        </a:solidFill>
                        <a:ln w="9525">
                          <a:solidFill>
                            <a:schemeClr val="bg1"/>
                          </a:solidFill>
                          <a:miter lim="800000"/>
                          <a:headEnd/>
                          <a:tailEnd/>
                        </a:ln>
                      </wps:spPr>
                      <wps:txbx>
                        <w:txbxContent>
                          <w:p w14:paraId="670F25CC" w14:textId="51645EEB" w:rsidR="009D518F" w:rsidRDefault="009D518F" w:rsidP="009D518F">
                            <w:pPr>
                              <w:spacing w:line="240" w:lineRule="auto"/>
                              <w:rPr>
                                <w:sz w:val="20"/>
                              </w:rPr>
                            </w:pPr>
                            <w:r>
                              <w:rPr>
                                <w:noProof/>
                              </w:rPr>
                              <w:drawing>
                                <wp:inline distT="0" distB="0" distL="0" distR="0" wp14:anchorId="129A302C" wp14:editId="5805298C">
                                  <wp:extent cx="3093720" cy="1737360"/>
                                  <wp:effectExtent l="0" t="0" r="0" b="0"/>
                                  <wp:docPr id="60" name="Afbeelding 60"/>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93720" cy="1737360"/>
                                          </a:xfrm>
                                          <a:prstGeom prst="rect">
                                            <a:avLst/>
                                          </a:prstGeom>
                                          <a:noFill/>
                                          <a:ln>
                                            <a:noFill/>
                                          </a:ln>
                                        </pic:spPr>
                                      </pic:pic>
                                    </a:graphicData>
                                  </a:graphic>
                                </wp:inline>
                              </w:drawing>
                            </w:r>
                          </w:p>
                          <w:p w14:paraId="4B189EB6" w14:textId="61C68633" w:rsidR="009D518F" w:rsidRPr="009D518F" w:rsidRDefault="009D518F" w:rsidP="009D518F">
                            <w:pPr>
                              <w:spacing w:line="240" w:lineRule="auto"/>
                              <w:rPr>
                                <w:sz w:val="20"/>
                              </w:rPr>
                            </w:pPr>
                            <w:r w:rsidRPr="009D518F">
                              <w:rPr>
                                <w:sz w:val="20"/>
                              </w:rPr>
                              <w:t xml:space="preserve">Ook een tramspoor kan </w:t>
                            </w:r>
                            <w:proofErr w:type="spellStart"/>
                            <w:r w:rsidRPr="009D518F">
                              <w:rPr>
                                <w:sz w:val="20"/>
                              </w:rPr>
                              <w:t>vergroend</w:t>
                            </w:r>
                            <w:proofErr w:type="spellEnd"/>
                            <w:r w:rsidRPr="009D518F">
                              <w:rPr>
                                <w:sz w:val="20"/>
                              </w:rPr>
                              <w:t xml:space="preserve"> worden. </w:t>
                            </w:r>
                          </w:p>
                          <w:p w14:paraId="0A8D8789" w14:textId="77777777" w:rsidR="009D518F" w:rsidRPr="009D518F" w:rsidRDefault="009D518F" w:rsidP="009D518F">
                            <w:pPr>
                              <w:pStyle w:val="BasistekstAeres"/>
                              <w:spacing w:line="240" w:lineRule="auto"/>
                              <w:rPr>
                                <w:sz w:val="16"/>
                                <w:szCs w:val="16"/>
                              </w:rPr>
                            </w:pPr>
                            <w:r w:rsidRPr="009D518F">
                              <w:rPr>
                                <w:sz w:val="16"/>
                                <w:szCs w:val="16"/>
                              </w:rPr>
                              <w:t>Bron: www.pixabay.com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A4AF0" id="_x0000_s1029" type="#_x0000_t202" style="position:absolute;margin-left:206.25pt;margin-top:-6pt;width:257.45pt;height:171.6pt;z-index:251709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" strokecolor="white [3212]">
                <v:textbox>
                  <w:txbxContent>
                    <w:p w14:paraId="670F25CC" w14:textId="51645EEB" w:rsidR="009D518F" w:rsidRDefault="009D518F" w:rsidP="009D518F">
                      <w:pPr>
                        <w:spacing w:line="240" w:lineRule="auto"/>
                        <w:rPr>
                          <w:sz w:val="20"/>
                        </w:rPr>
                      </w:pPr>
                      <w:bookmarkStart w:id="1" w:name="_GoBack"/>
                      <w:r>
                        <w:rPr>
                          <w:noProof/>
                        </w:rPr>
                        <w:drawing>
                          <wp:inline distT="0" distB="0" distL="0" distR="0" wp14:anchorId="129A302C" wp14:editId="5805298C">
                            <wp:extent cx="3093720" cy="1737360"/>
                            <wp:effectExtent l="0" t="0" r="0" b="0"/>
                            <wp:docPr id="60" name="Afbeelding 60"/>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93720" cy="1737360"/>
                                    </a:xfrm>
                                    <a:prstGeom prst="rect">
                                      <a:avLst/>
                                    </a:prstGeom>
                                    <a:noFill/>
                                    <a:ln>
                                      <a:noFill/>
                                    </a:ln>
                                  </pic:spPr>
                                </pic:pic>
                              </a:graphicData>
                            </a:graphic>
                          </wp:inline>
                        </w:drawing>
                      </w:r>
                    </w:p>
                    <w:p w14:paraId="4B189EB6" w14:textId="61C68633" w:rsidR="009D518F" w:rsidRPr="009D518F" w:rsidRDefault="009D518F" w:rsidP="009D518F">
                      <w:pPr>
                        <w:spacing w:line="240" w:lineRule="auto"/>
                        <w:rPr>
                          <w:sz w:val="20"/>
                        </w:rPr>
                      </w:pPr>
                      <w:r w:rsidRPr="009D518F">
                        <w:rPr>
                          <w:sz w:val="20"/>
                        </w:rPr>
                        <w:t xml:space="preserve">Ook een tramspoor kan </w:t>
                      </w:r>
                      <w:proofErr w:type="spellStart"/>
                      <w:r w:rsidRPr="009D518F">
                        <w:rPr>
                          <w:sz w:val="20"/>
                        </w:rPr>
                        <w:t>vergroend</w:t>
                      </w:r>
                      <w:proofErr w:type="spellEnd"/>
                      <w:r w:rsidRPr="009D518F">
                        <w:rPr>
                          <w:sz w:val="20"/>
                        </w:rPr>
                        <w:t xml:space="preserve"> worden. </w:t>
                      </w:r>
                    </w:p>
                    <w:p w14:paraId="0A8D8789" w14:textId="77777777" w:rsidR="009D518F" w:rsidRPr="009D518F" w:rsidRDefault="009D518F" w:rsidP="009D518F">
                      <w:pPr>
                        <w:pStyle w:val="BasistekstAeres"/>
                        <w:spacing w:line="240" w:lineRule="auto"/>
                        <w:rPr>
                          <w:sz w:val="16"/>
                          <w:szCs w:val="16"/>
                        </w:rPr>
                      </w:pPr>
                      <w:r w:rsidRPr="009D518F">
                        <w:rPr>
                          <w:sz w:val="16"/>
                          <w:szCs w:val="16"/>
                        </w:rPr>
                        <w:t>Bron: www.pixabay.com</w:t>
                      </w:r>
                      <w:bookmarkEnd w:id="1"/>
                    </w:p>
                  </w:txbxContent>
                </v:textbox>
                <w10:wrap type="square" anchorx="margin"/>
              </v:shape>
            </w:pict>
          </mc:Fallback>
        </mc:AlternateContent>
      </w:r>
      <w:r w:rsidR="00626068">
        <w:rPr>
          <w:noProof/>
        </w:rPr>
        <w:br w:type="page"/>
      </w:r>
    </w:p>
    <w:p w14:paraId="4779EE26" w14:textId="64649CED" w:rsidR="00626068" w:rsidRDefault="00626068" w:rsidP="00626068">
      <w:pPr>
        <w:pStyle w:val="Kop2zondernummerAeres"/>
        <w:rPr>
          <w:noProof/>
        </w:rPr>
      </w:pPr>
      <w:r>
        <w:rPr>
          <w:noProof/>
        </w:rPr>
        <w:t>Rewilding in Nederland</w:t>
      </w:r>
    </w:p>
    <w:p w14:paraId="2BB1F80E" w14:textId="25DCF1BC" w:rsidR="00626068" w:rsidRDefault="00F03E70" w:rsidP="00626068">
      <w:pPr>
        <w:pStyle w:val="BasistekstAeres"/>
        <w:rPr>
          <w:noProof/>
        </w:rPr>
      </w:pPr>
      <w:r>
        <w:rPr>
          <w:noProof/>
        </w:rPr>
        <w:drawing>
          <wp:anchor distT="0" distB="0" distL="114300" distR="114300" simplePos="0" relativeHeight="251668992" behindDoc="0" locked="0" layoutInCell="1" allowOverlap="1" wp14:anchorId="51A0D9E8" wp14:editId="372B4221">
            <wp:simplePos x="0" y="0"/>
            <wp:positionH relativeFrom="margin">
              <wp:posOffset>-821055</wp:posOffset>
            </wp:positionH>
            <wp:positionV relativeFrom="margin">
              <wp:posOffset>428625</wp:posOffset>
            </wp:positionV>
            <wp:extent cx="568325" cy="572770"/>
            <wp:effectExtent l="0" t="0" r="3175" b="0"/>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pic:cNvPicPr/>
                  </pic:nvPicPr>
                  <pic:blipFill>
                    <a:blip r:embed="rId31"/>
                    <a:stretch>
                      <a:fillRect/>
                    </a:stretch>
                  </pic:blipFill>
                  <pic:spPr>
                    <a:xfrm flipH="1">
                      <a:off x="0" y="0"/>
                      <a:ext cx="568325" cy="572770"/>
                    </a:xfrm>
                    <a:prstGeom prst="rect">
                      <a:avLst/>
                    </a:prstGeom>
                  </pic:spPr>
                </pic:pic>
              </a:graphicData>
            </a:graphic>
            <wp14:sizeRelH relativeFrom="margin">
              <wp14:pctWidth>0</wp14:pctWidth>
            </wp14:sizeRelH>
            <wp14:sizeRelV relativeFrom="margin">
              <wp14:pctHeight>0</wp14:pctHeight>
            </wp14:sizeRelV>
          </wp:anchor>
        </w:drawing>
      </w:r>
    </w:p>
    <w:p w14:paraId="6A0C3493" w14:textId="4623C641" w:rsidR="00F03E70" w:rsidRDefault="00626068" w:rsidP="00F03E70">
      <w:pPr>
        <w:pStyle w:val="BasistekstAeres"/>
        <w:rPr>
          <w:noProof/>
        </w:rPr>
      </w:pPr>
      <w:r>
        <w:rPr>
          <w:noProof/>
        </w:rPr>
        <w:t>Bekijk de website van de Wagingen Universiteit</w:t>
      </w:r>
      <w:r w:rsidR="00F03E70">
        <w:rPr>
          <w:noProof/>
        </w:rPr>
        <w:t>:</w:t>
      </w:r>
      <w:r>
        <w:rPr>
          <w:noProof/>
        </w:rPr>
        <w:t xml:space="preserve"> </w:t>
      </w:r>
    </w:p>
    <w:p w14:paraId="2580F490" w14:textId="3B2526D6" w:rsidR="00F03E70" w:rsidRDefault="00656F70" w:rsidP="00F03E70">
      <w:pPr>
        <w:pStyle w:val="BasistekstAeres"/>
        <w:rPr>
          <w:noProof/>
        </w:rPr>
      </w:pPr>
      <w:hyperlink r:id="rId32" w:history="1">
        <w:r w:rsidR="00F03E70" w:rsidRPr="00AD5BDC">
          <w:rPr>
            <w:rStyle w:val="Hyperlink"/>
            <w:noProof/>
          </w:rPr>
          <w:t>https://www.wur.nl/nl/onderzoek-resultaten/onderzoeksinstituten/environmental-research/show-wenr/bijna-alles-kan-wilder-eerste-nederlandse-rewilding-boek-verschenen.htm</w:t>
        </w:r>
      </w:hyperlink>
    </w:p>
    <w:p w14:paraId="5591402B" w14:textId="6065F9B5" w:rsidR="00F03E70" w:rsidRDefault="00F03E70" w:rsidP="00F03E70">
      <w:pPr>
        <w:pStyle w:val="Opsommingnummer1eniveauAeres"/>
        <w:numPr>
          <w:ilvl w:val="0"/>
          <w:numId w:val="0"/>
        </w:numPr>
        <w:ind w:left="340"/>
        <w:rPr>
          <w:noProof/>
        </w:rPr>
      </w:pPr>
      <w:r>
        <w:rPr>
          <w:noProof/>
        </w:rPr>
        <w:drawing>
          <wp:anchor distT="0" distB="0" distL="114300" distR="114300" simplePos="0" relativeHeight="251665920" behindDoc="0" locked="0" layoutInCell="1" allowOverlap="1" wp14:anchorId="4263323B" wp14:editId="33EFD9F6">
            <wp:simplePos x="0" y="0"/>
            <wp:positionH relativeFrom="margin">
              <wp:posOffset>-822960</wp:posOffset>
            </wp:positionH>
            <wp:positionV relativeFrom="margin">
              <wp:posOffset>1445260</wp:posOffset>
            </wp:positionV>
            <wp:extent cx="576000" cy="576000"/>
            <wp:effectExtent l="0" t="0" r="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6585F92A" w14:textId="3A5EC2DA" w:rsidR="00626068" w:rsidRDefault="00626068" w:rsidP="00F03E70">
      <w:pPr>
        <w:pStyle w:val="Opsommingnummer1eniveauAeres"/>
        <w:rPr>
          <w:noProof/>
        </w:rPr>
      </w:pPr>
      <w:r>
        <w:rPr>
          <w:noProof/>
        </w:rPr>
        <w:t xml:space="preserve">Wat is volgens rewilding-professor Liesbeth Bakker het antwoord op de vraag ‘Is er in Nederland plek voor rewilding?’ </w:t>
      </w:r>
    </w:p>
    <w:p w14:paraId="510EB7E1" w14:textId="27CE9A82" w:rsidR="00B200A7" w:rsidRDefault="00B200A7" w:rsidP="00B200A7">
      <w:pPr>
        <w:pStyle w:val="Opsommingnummer1eniveauAeres"/>
        <w:numPr>
          <w:ilvl w:val="0"/>
          <w:numId w:val="0"/>
        </w:numPr>
        <w:ind w:left="2127"/>
        <w:rPr>
          <w:noProof/>
        </w:rPr>
      </w:pPr>
      <w:r>
        <w:rPr>
          <w:noProof/>
        </w:rPr>
        <w:t>En wat vind jij?</w:t>
      </w:r>
    </w:p>
    <w:p w14:paraId="5FB4B66B" w14:textId="26A374D1" w:rsidR="00626068" w:rsidRDefault="00626068" w:rsidP="00626068">
      <w:pPr>
        <w:pStyle w:val="InvullijnGroenhorst"/>
      </w:pPr>
    </w:p>
    <w:p w14:paraId="32C711DF" w14:textId="5909E167" w:rsidR="00626068" w:rsidRDefault="00626068" w:rsidP="00626068">
      <w:pPr>
        <w:pStyle w:val="InvullijnGroenhorst"/>
      </w:pPr>
    </w:p>
    <w:p w14:paraId="1A055A2D" w14:textId="7BE33610" w:rsidR="00626068" w:rsidRPr="0094137F" w:rsidRDefault="00F03E70" w:rsidP="00626068">
      <w:pPr>
        <w:pStyle w:val="BasistekstAeres"/>
      </w:pPr>
      <w:r>
        <w:rPr>
          <w:noProof/>
        </w:rPr>
        <w:drawing>
          <wp:anchor distT="0" distB="0" distL="114300" distR="114300" simplePos="0" relativeHeight="251661824" behindDoc="0" locked="0" layoutInCell="1" allowOverlap="1" wp14:anchorId="4BCFB83E" wp14:editId="7D89222E">
            <wp:simplePos x="0" y="0"/>
            <wp:positionH relativeFrom="margin">
              <wp:posOffset>-859155</wp:posOffset>
            </wp:positionH>
            <wp:positionV relativeFrom="margin">
              <wp:posOffset>2969260</wp:posOffset>
            </wp:positionV>
            <wp:extent cx="575945" cy="575945"/>
            <wp:effectExtent l="0"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5945" cy="575945"/>
                    </a:xfrm>
                    <a:prstGeom prst="rect">
                      <a:avLst/>
                    </a:prstGeom>
                  </pic:spPr>
                </pic:pic>
              </a:graphicData>
            </a:graphic>
          </wp:anchor>
        </w:drawing>
      </w:r>
    </w:p>
    <w:p w14:paraId="15B5C4C9" w14:textId="43219F25" w:rsidR="00626068" w:rsidRDefault="00F03E70" w:rsidP="00F03E70">
      <w:pPr>
        <w:pStyle w:val="Opsommingnummer1eniveauAeres"/>
        <w:numPr>
          <w:ilvl w:val="0"/>
          <w:numId w:val="0"/>
        </w:numPr>
        <w:rPr>
          <w:noProof/>
        </w:rPr>
      </w:pPr>
      <w:r>
        <w:rPr>
          <w:noProof/>
        </w:rPr>
        <mc:AlternateContent>
          <mc:Choice Requires="wps">
            <w:drawing>
              <wp:anchor distT="0" distB="0" distL="114300" distR="114300" simplePos="0" relativeHeight="251666944" behindDoc="0" locked="0" layoutInCell="1" allowOverlap="1" wp14:anchorId="7D9AF35D" wp14:editId="4D91C9DF">
                <wp:simplePos x="0" y="0"/>
                <wp:positionH relativeFrom="column">
                  <wp:posOffset>4056380</wp:posOffset>
                </wp:positionH>
                <wp:positionV relativeFrom="paragraph">
                  <wp:posOffset>24765</wp:posOffset>
                </wp:positionV>
                <wp:extent cx="1767840" cy="2400300"/>
                <wp:effectExtent l="0" t="0" r="22860" b="19050"/>
                <wp:wrapSquare wrapText="bothSides"/>
                <wp:docPr id="47" name="Tekstvak 47"/>
                <wp:cNvGraphicFramePr/>
                <a:graphic xmlns:a="http://schemas.openxmlformats.org/drawingml/2006/main">
                  <a:graphicData uri="http://schemas.microsoft.com/office/word/2010/wordprocessingShape">
                    <wps:wsp>
                      <wps:cNvSpPr txBox="1"/>
                      <wps:spPr>
                        <a:xfrm>
                          <a:off x="0" y="0"/>
                          <a:ext cx="1767840" cy="2400300"/>
                        </a:xfrm>
                        <a:prstGeom prst="rect">
                          <a:avLst/>
                        </a:prstGeom>
                        <a:solidFill>
                          <a:schemeClr val="lt1"/>
                        </a:solidFill>
                        <a:ln w="6350">
                          <a:solidFill>
                            <a:schemeClr val="bg1"/>
                          </a:solidFill>
                        </a:ln>
                      </wps:spPr>
                      <wps:txbx>
                        <w:txbxContent>
                          <w:p w14:paraId="13C108D3" w14:textId="77777777" w:rsidR="00194556" w:rsidRDefault="00194556" w:rsidP="00626068">
                            <w:r>
                              <w:rPr>
                                <w:noProof/>
                              </w:rPr>
                              <w:drawing>
                                <wp:inline distT="0" distB="0" distL="0" distR="0" wp14:anchorId="0B8146D0" wp14:editId="7986434B">
                                  <wp:extent cx="1549400" cy="1918335"/>
                                  <wp:effectExtent l="0" t="0" r="0" b="5715"/>
                                  <wp:docPr id="46" name="Afbeelding 46" descr="Rewilding in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Rewilding in Nederland"/>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49400" cy="1918335"/>
                                          </a:xfrm>
                                          <a:prstGeom prst="rect">
                                            <a:avLst/>
                                          </a:prstGeom>
                                          <a:noFill/>
                                          <a:ln>
                                            <a:noFill/>
                                          </a:ln>
                                        </pic:spPr>
                                      </pic:pic>
                                    </a:graphicData>
                                  </a:graphic>
                                </wp:inline>
                              </w:drawing>
                            </w:r>
                          </w:p>
                          <w:p w14:paraId="6F7C381B" w14:textId="77777777" w:rsidR="00194556" w:rsidRPr="00535DF3" w:rsidRDefault="00194556" w:rsidP="00F03E70">
                            <w:pPr>
                              <w:pStyle w:val="BasistekstAeres"/>
                              <w:spacing w:line="240" w:lineRule="auto"/>
                              <w:rPr>
                                <w:sz w:val="16"/>
                                <w:szCs w:val="10"/>
                              </w:rPr>
                            </w:pPr>
                            <w:r w:rsidRPr="00535DF3">
                              <w:rPr>
                                <w:sz w:val="16"/>
                                <w:szCs w:val="10"/>
                              </w:rPr>
                              <w:t>Bron:https://knnvuitgeverij.nl/artikel/rewilding-in-nederland.html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AF35D" id="Tekstvak 47" o:spid="_x0000_s1030" type="#_x0000_t202" style="position:absolute;margin-left:319.4pt;margin-top:1.95pt;width:139.2pt;height:18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" fillcolor="white [3201]" strokecolor="white [3212]" strokeweight=".5pt">
                <v:textbox>
                  <w:txbxContent>
                    <w:p w14:paraId="13C108D3" w14:textId="77777777" w:rsidR="00194556" w:rsidRDefault="00194556" w:rsidP="00626068">
                      <w:r>
                        <w:rPr>
                          <w:noProof/>
                        </w:rPr>
                        <w:drawing>
                          <wp:inline distT="0" distB="0" distL="0" distR="0" wp14:anchorId="0B8146D0" wp14:editId="7986434B">
                            <wp:extent cx="1549400" cy="1918335"/>
                            <wp:effectExtent l="0" t="0" r="0" b="5715"/>
                            <wp:docPr id="46" name="Afbeelding 46" descr="Rewilding in Ne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Rewilding in Nederland"/>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49400" cy="1918335"/>
                                    </a:xfrm>
                                    <a:prstGeom prst="rect">
                                      <a:avLst/>
                                    </a:prstGeom>
                                    <a:noFill/>
                                    <a:ln>
                                      <a:noFill/>
                                    </a:ln>
                                  </pic:spPr>
                                </pic:pic>
                              </a:graphicData>
                            </a:graphic>
                          </wp:inline>
                        </w:drawing>
                      </w:r>
                    </w:p>
                    <w:p w14:paraId="6F7C381B" w14:textId="77777777" w:rsidR="00194556" w:rsidRPr="00535DF3" w:rsidRDefault="00194556" w:rsidP="00F03E70">
                      <w:pPr>
                        <w:pStyle w:val="BasistekstAeres"/>
                        <w:spacing w:line="240" w:lineRule="auto"/>
                        <w:rPr>
                          <w:sz w:val="16"/>
                          <w:szCs w:val="10"/>
                        </w:rPr>
                      </w:pPr>
                      <w:r w:rsidRPr="00535DF3">
                        <w:rPr>
                          <w:sz w:val="16"/>
                          <w:szCs w:val="10"/>
                        </w:rPr>
                        <w:t>Bron:https://knnvuitgeverij.nl/artikel/rewilding-in-nederland.html</w:t>
                      </w:r>
                    </w:p>
                  </w:txbxContent>
                </v:textbox>
                <w10:wrap type="square"/>
              </v:shape>
            </w:pict>
          </mc:Fallback>
        </mc:AlternateContent>
      </w:r>
      <w:r w:rsidR="00626068">
        <w:rPr>
          <w:noProof/>
        </w:rPr>
        <w:t xml:space="preserve">Is er in Nederland plek voor rewilding? Dat is een vraag waar onderzoekers zich mee bezig houden. In Nederland wordt veel natuur beheerd, gepland en geordend. </w:t>
      </w:r>
      <w:r>
        <w:rPr>
          <w:noProof/>
        </w:rPr>
        <w:t>Maar h</w:t>
      </w:r>
      <w:r w:rsidR="00626068">
        <w:rPr>
          <w:noProof/>
        </w:rPr>
        <w:t>et kan een stuk</w:t>
      </w:r>
      <w:r w:rsidR="00EE1DA3">
        <w:rPr>
          <w:noProof/>
        </w:rPr>
        <w:t xml:space="preserve"> natuurlijker. </w:t>
      </w:r>
      <w:r w:rsidR="00626068">
        <w:rPr>
          <w:noProof/>
        </w:rPr>
        <w:t>In opdracht van het ministerie van Landbouw, Natuur en Voedselkwaliteit geven verschillende onderzoekers hun kijk op rewilding in het boek ‘Rewilding in Nederland’</w:t>
      </w:r>
      <w:r>
        <w:rPr>
          <w:noProof/>
        </w:rPr>
        <w:t>.</w:t>
      </w:r>
    </w:p>
    <w:p w14:paraId="08B005E2" w14:textId="63DE552A" w:rsidR="00EE1DA3" w:rsidRDefault="00EE1DA3" w:rsidP="00626068">
      <w:pPr>
        <w:pStyle w:val="BasistekstAeres"/>
        <w:rPr>
          <w:noProof/>
        </w:rPr>
      </w:pPr>
    </w:p>
    <w:p w14:paraId="63761096" w14:textId="6EDAB7F6" w:rsidR="00EE1DA3" w:rsidRDefault="00EE1DA3" w:rsidP="00626068">
      <w:pPr>
        <w:pStyle w:val="BasistekstAeres"/>
        <w:rPr>
          <w:noProof/>
        </w:rPr>
      </w:pPr>
      <w:r>
        <w:rPr>
          <w:noProof/>
        </w:rPr>
        <w:t xml:space="preserve">Omdat Nederland een klein land is, is het lastig grote stukken grond ongebruikt te laten en terug te geven aan de natuur. Door de verschillende belangen van </w:t>
      </w:r>
      <w:r w:rsidR="00F03E70">
        <w:rPr>
          <w:noProof/>
        </w:rPr>
        <w:t xml:space="preserve">bijvoorbeeld </w:t>
      </w:r>
      <w:r>
        <w:rPr>
          <w:noProof/>
        </w:rPr>
        <w:t>de woningbouw, wegenbouw</w:t>
      </w:r>
      <w:r w:rsidR="00F03E70">
        <w:rPr>
          <w:noProof/>
        </w:rPr>
        <w:t xml:space="preserve"> en</w:t>
      </w:r>
      <w:r>
        <w:rPr>
          <w:noProof/>
        </w:rPr>
        <w:t xml:space="preserve"> bedrijventerreinen wordt er vaak gezocht naar een combinatie van functies.</w:t>
      </w:r>
    </w:p>
    <w:p w14:paraId="794B1F12" w14:textId="663F1327" w:rsidR="00626068" w:rsidRDefault="00626068" w:rsidP="00626068">
      <w:pPr>
        <w:pStyle w:val="Kop2zondernummerAeres"/>
      </w:pPr>
      <w:r>
        <w:t xml:space="preserve">Ecosysteemdiensten </w:t>
      </w:r>
    </w:p>
    <w:p w14:paraId="51F3DD64" w14:textId="1CCEA081" w:rsidR="00626068" w:rsidRDefault="00FC507B" w:rsidP="00626068">
      <w:pPr>
        <w:pStyle w:val="BasistekstAeres"/>
      </w:pPr>
      <w:r>
        <w:rPr>
          <w:noProof/>
        </w:rPr>
        <w:drawing>
          <wp:anchor distT="0" distB="0" distL="114300" distR="114300" simplePos="0" relativeHeight="251633664" behindDoc="0" locked="0" layoutInCell="1" allowOverlap="1" wp14:anchorId="65EE7C20" wp14:editId="2F789638">
            <wp:simplePos x="0" y="0"/>
            <wp:positionH relativeFrom="margin">
              <wp:posOffset>-811530</wp:posOffset>
            </wp:positionH>
            <wp:positionV relativeFrom="margin">
              <wp:posOffset>5968365</wp:posOffset>
            </wp:positionV>
            <wp:extent cx="576000" cy="576000"/>
            <wp:effectExtent l="0" t="0" r="0" b="0"/>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138115E1" w14:textId="1EED6F7A" w:rsidR="00626068" w:rsidRDefault="00626068" w:rsidP="00626068">
      <w:pPr>
        <w:pStyle w:val="Opsommingnummer1eniveauAeres"/>
      </w:pPr>
      <w:r>
        <w:t>Waarom zijn insecten van economisch</w:t>
      </w:r>
      <w:r w:rsidR="00EE1DA3">
        <w:t>e</w:t>
      </w:r>
      <w:r>
        <w:t xml:space="preserve"> waarde voor </w:t>
      </w:r>
      <w:r w:rsidR="00A92DAE" w:rsidRPr="002F0924">
        <w:t>onze</w:t>
      </w:r>
      <w:r>
        <w:t xml:space="preserve"> landbouwgewassen?</w:t>
      </w:r>
    </w:p>
    <w:p w14:paraId="5A311654" w14:textId="228F407D" w:rsidR="00626068" w:rsidRDefault="00626068" w:rsidP="00626068">
      <w:pPr>
        <w:pStyle w:val="InvullijnGroenhorst"/>
      </w:pPr>
    </w:p>
    <w:p w14:paraId="28327A32" w14:textId="75031C5C" w:rsidR="00626068" w:rsidRDefault="00626068" w:rsidP="00626068">
      <w:pPr>
        <w:pStyle w:val="InvullijnGroenhorst"/>
      </w:pPr>
    </w:p>
    <w:p w14:paraId="249A603C" w14:textId="77777777" w:rsidR="00F03E70" w:rsidRDefault="00F03E70" w:rsidP="00626068">
      <w:pPr>
        <w:pStyle w:val="BasistekstAeres"/>
      </w:pPr>
    </w:p>
    <w:p w14:paraId="3386964C" w14:textId="0F57B883" w:rsidR="00626068" w:rsidRPr="00F708ED" w:rsidRDefault="00FC507B" w:rsidP="00626068">
      <w:pPr>
        <w:pStyle w:val="BasistekstAeres"/>
      </w:pPr>
      <w:r>
        <w:rPr>
          <w:noProof/>
        </w:rPr>
        <w:drawing>
          <wp:anchor distT="0" distB="0" distL="114300" distR="114300" simplePos="0" relativeHeight="251640832" behindDoc="0" locked="0" layoutInCell="1" allowOverlap="1" wp14:anchorId="303ACC97" wp14:editId="5B629CFB">
            <wp:simplePos x="0" y="0"/>
            <wp:positionH relativeFrom="margin">
              <wp:posOffset>-819150</wp:posOffset>
            </wp:positionH>
            <wp:positionV relativeFrom="margin">
              <wp:posOffset>7438390</wp:posOffset>
            </wp:positionV>
            <wp:extent cx="576000" cy="576000"/>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p>
    <w:p w14:paraId="4138E1AA" w14:textId="51F68291" w:rsidR="00F03E70" w:rsidRDefault="00F03E70" w:rsidP="00626068">
      <w:pPr>
        <w:pStyle w:val="BasistekstAeres"/>
      </w:pPr>
      <w:r>
        <w:rPr>
          <w:noProof/>
        </w:rPr>
        <mc:AlternateContent>
          <mc:Choice Requires="wps">
            <w:drawing>
              <wp:anchor distT="0" distB="0" distL="114300" distR="114300" simplePos="0" relativeHeight="251617280" behindDoc="0" locked="0" layoutInCell="1" allowOverlap="1" wp14:anchorId="3215E891" wp14:editId="5EE432E8">
                <wp:simplePos x="0" y="0"/>
                <wp:positionH relativeFrom="page">
                  <wp:posOffset>5258435</wp:posOffset>
                </wp:positionH>
                <wp:positionV relativeFrom="margin">
                  <wp:posOffset>7454900</wp:posOffset>
                </wp:positionV>
                <wp:extent cx="2121763" cy="1633491"/>
                <wp:effectExtent l="0" t="0" r="12065" b="24130"/>
                <wp:wrapSquare wrapText="bothSides"/>
                <wp:docPr id="14" name="Tekstvak 14"/>
                <wp:cNvGraphicFramePr/>
                <a:graphic xmlns:a="http://schemas.openxmlformats.org/drawingml/2006/main">
                  <a:graphicData uri="http://schemas.microsoft.com/office/word/2010/wordprocessingShape">
                    <wps:wsp>
                      <wps:cNvSpPr txBox="1"/>
                      <wps:spPr>
                        <a:xfrm>
                          <a:off x="0" y="0"/>
                          <a:ext cx="2121763" cy="1633491"/>
                        </a:xfrm>
                        <a:prstGeom prst="rect">
                          <a:avLst/>
                        </a:prstGeom>
                        <a:solidFill>
                          <a:schemeClr val="lt1"/>
                        </a:solidFill>
                        <a:ln w="6350">
                          <a:solidFill>
                            <a:schemeClr val="bg1"/>
                          </a:solidFill>
                        </a:ln>
                      </wps:spPr>
                      <wps:txbx>
                        <w:txbxContent>
                          <w:p w14:paraId="2ED09B1E" w14:textId="77777777" w:rsidR="00194556" w:rsidRDefault="00194556" w:rsidP="00626068">
                            <w:r>
                              <w:rPr>
                                <w:noProof/>
                              </w:rPr>
                              <w:drawing>
                                <wp:inline distT="0" distB="0" distL="0" distR="0" wp14:anchorId="6C79D26F" wp14:editId="188ADBE5">
                                  <wp:extent cx="1932305" cy="1287145"/>
                                  <wp:effectExtent l="0" t="0" r="0" b="8255"/>
                                  <wp:docPr id="15" name="Afbeelding 15" descr="Afbeelding met bloem, plant,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bloem, plant, insect&#10;&#10;Automatisch gegenereerde beschrijvi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2305" cy="1287145"/>
                                          </a:xfrm>
                                          <a:prstGeom prst="rect">
                                            <a:avLst/>
                                          </a:prstGeom>
                                          <a:noFill/>
                                        </pic:spPr>
                                      </pic:pic>
                                    </a:graphicData>
                                  </a:graphic>
                                </wp:inline>
                              </w:drawing>
                            </w:r>
                          </w:p>
                          <w:p w14:paraId="13DBA5F1" w14:textId="6891D426" w:rsidR="00194556" w:rsidRPr="008D4E16" w:rsidRDefault="00194556" w:rsidP="00626068">
                            <w:pPr>
                              <w:pStyle w:val="BasistekstAeres"/>
                              <w:rPr>
                                <w:sz w:val="16"/>
                                <w:szCs w:val="10"/>
                              </w:rPr>
                            </w:pPr>
                            <w:r w:rsidRPr="008D4E16">
                              <w:rPr>
                                <w:sz w:val="16"/>
                                <w:szCs w:val="10"/>
                              </w:rPr>
                              <w:t xml:space="preserve">Bron: </w:t>
                            </w:r>
                            <w:r>
                              <w:rPr>
                                <w:sz w:val="16"/>
                                <w:szCs w:val="10"/>
                              </w:rPr>
                              <w:t>www.p</w:t>
                            </w:r>
                            <w:r w:rsidRPr="008D4E16">
                              <w:rPr>
                                <w:sz w:val="16"/>
                                <w:szCs w:val="10"/>
                              </w:rPr>
                              <w:t>ixabay</w:t>
                            </w:r>
                            <w:r>
                              <w:rPr>
                                <w:sz w:val="16"/>
                                <w:szCs w:val="10"/>
                              </w:rPr>
                              <w: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15E891" id="Tekstvak 14" o:spid="_x0000_s1031" type="#_x0000_t202" style="position:absolute;margin-left:414.05pt;margin-top:587pt;width:167.05pt;height:128.6pt;z-index:251617280;visibility:visible;mso-wrap-style:square;mso-height-percent:0;mso-wrap-distance-left:9pt;mso-wrap-distance-top:0;mso-wrap-distance-right:9pt;mso-wrap-distance-bottom:0;mso-position-horizontal:absolute;mso-position-horizontal-relative:page;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" fillcolor="white [3201]" strokecolor="white [3212]" strokeweight=".5pt">
                <v:textbox>
                  <w:txbxContent>
                    <w:p w14:paraId="2ED09B1E" w14:textId="77777777" w:rsidR="00194556" w:rsidRDefault="00194556" w:rsidP="00626068">
                      <w:r>
                        <w:rPr>
                          <w:noProof/>
                        </w:rPr>
                        <w:drawing>
                          <wp:inline distT="0" distB="0" distL="0" distR="0" wp14:anchorId="6C79D26F" wp14:editId="188ADBE5">
                            <wp:extent cx="1932305" cy="1287145"/>
                            <wp:effectExtent l="0" t="0" r="0" b="8255"/>
                            <wp:docPr id="15" name="Afbeelding 15" descr="Afbeelding met bloem, plant, ins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bloem, plant, insect&#10;&#10;Automatisch gegenereerde beschrijvin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32305" cy="1287145"/>
                                    </a:xfrm>
                                    <a:prstGeom prst="rect">
                                      <a:avLst/>
                                    </a:prstGeom>
                                    <a:noFill/>
                                  </pic:spPr>
                                </pic:pic>
                              </a:graphicData>
                            </a:graphic>
                          </wp:inline>
                        </w:drawing>
                      </w:r>
                    </w:p>
                    <w:p w14:paraId="13DBA5F1" w14:textId="6891D426" w:rsidR="00194556" w:rsidRPr="008D4E16" w:rsidRDefault="00194556" w:rsidP="00626068">
                      <w:pPr>
                        <w:pStyle w:val="BasistekstAeres"/>
                        <w:rPr>
                          <w:sz w:val="16"/>
                          <w:szCs w:val="10"/>
                        </w:rPr>
                      </w:pPr>
                      <w:r w:rsidRPr="008D4E16">
                        <w:rPr>
                          <w:sz w:val="16"/>
                          <w:szCs w:val="10"/>
                        </w:rPr>
                        <w:t xml:space="preserve">Bron: </w:t>
                      </w:r>
                      <w:r>
                        <w:rPr>
                          <w:sz w:val="16"/>
                          <w:szCs w:val="10"/>
                        </w:rPr>
                        <w:t>www.p</w:t>
                      </w:r>
                      <w:r w:rsidRPr="008D4E16">
                        <w:rPr>
                          <w:sz w:val="16"/>
                          <w:szCs w:val="10"/>
                        </w:rPr>
                        <w:t>ixabay</w:t>
                      </w:r>
                      <w:r>
                        <w:rPr>
                          <w:sz w:val="16"/>
                          <w:szCs w:val="10"/>
                        </w:rPr>
                        <w:t>.com</w:t>
                      </w:r>
                    </w:p>
                  </w:txbxContent>
                </v:textbox>
                <w10:wrap type="square" anchorx="page" anchory="margin"/>
              </v:shape>
            </w:pict>
          </mc:Fallback>
        </mc:AlternateContent>
      </w:r>
      <w:r w:rsidR="00761001">
        <w:t>De natuur levert allerlei diensten aan de mens</w:t>
      </w:r>
      <w:r w:rsidR="00571DF9">
        <w:t xml:space="preserve"> waar wij van profiteren</w:t>
      </w:r>
      <w:r w:rsidR="000E5C70">
        <w:t>, dit noemen we</w:t>
      </w:r>
      <w:r w:rsidR="00626068">
        <w:rPr>
          <w:b/>
          <w:bCs/>
        </w:rPr>
        <w:t xml:space="preserve"> </w:t>
      </w:r>
      <w:r w:rsidR="0064703C">
        <w:rPr>
          <w:b/>
          <w:bCs/>
        </w:rPr>
        <w:t>e</w:t>
      </w:r>
      <w:r w:rsidR="00626068" w:rsidRPr="00583090">
        <w:rPr>
          <w:b/>
          <w:bCs/>
        </w:rPr>
        <w:t>cosysteemdiensten</w:t>
      </w:r>
      <w:r w:rsidR="000E5C70">
        <w:t xml:space="preserve">. </w:t>
      </w:r>
      <w:r w:rsidR="001C75D8">
        <w:rPr>
          <w:noProof/>
        </w:rPr>
        <w:t>Insecten leveren belangrijke ecosysteemdienst</w:t>
      </w:r>
      <w:r w:rsidR="009D362F">
        <w:rPr>
          <w:noProof/>
        </w:rPr>
        <w:t>en</w:t>
      </w:r>
      <w:r w:rsidR="001C75D8">
        <w:rPr>
          <w:noProof/>
        </w:rPr>
        <w:t>.</w:t>
      </w:r>
      <w:r w:rsidR="00947341">
        <w:t xml:space="preserve"> </w:t>
      </w:r>
      <w:r w:rsidR="00941B5F">
        <w:t xml:space="preserve">Dankzij insecten krijgen planten vruchten en zaden. </w:t>
      </w:r>
      <w:r w:rsidR="001C75D8">
        <w:t xml:space="preserve">Ze </w:t>
      </w:r>
      <w:r w:rsidR="00626068">
        <w:t>bestuiv</w:t>
      </w:r>
      <w:r w:rsidR="00EE1DA3">
        <w:t>en de bloemen van bijvoorbeeld een appelboom</w:t>
      </w:r>
      <w:r w:rsidR="00A92DAE">
        <w:t xml:space="preserve">, </w:t>
      </w:r>
      <w:r w:rsidR="001C75D8">
        <w:t>bestrijden</w:t>
      </w:r>
      <w:r w:rsidR="000F43A3">
        <w:t xml:space="preserve"> plagen zoals</w:t>
      </w:r>
      <w:r w:rsidR="001C75D8">
        <w:t xml:space="preserve"> luizen</w:t>
      </w:r>
      <w:r w:rsidR="000F43A3">
        <w:t xml:space="preserve"> en zijn</w:t>
      </w:r>
      <w:r w:rsidR="0087670B">
        <w:t xml:space="preserve"> </w:t>
      </w:r>
      <w:r w:rsidR="000F43A3">
        <w:t>voedsel voor vogels</w:t>
      </w:r>
      <w:r w:rsidR="00EE1DA3">
        <w:t xml:space="preserve"> en vleermuizen</w:t>
      </w:r>
      <w:r w:rsidR="001C75D8">
        <w:t>.</w:t>
      </w:r>
      <w:r w:rsidR="000F43A3">
        <w:t xml:space="preserve"> </w:t>
      </w:r>
      <w:r w:rsidR="00626068">
        <w:t>Deze ‘gratis’ dienst</w:t>
      </w:r>
      <w:r w:rsidR="000307B0">
        <w:t>en</w:t>
      </w:r>
      <w:r w:rsidR="00626068">
        <w:t xml:space="preserve"> van insecten </w:t>
      </w:r>
      <w:r w:rsidR="000307B0">
        <w:t>zijn</w:t>
      </w:r>
      <w:r w:rsidR="00626068">
        <w:t xml:space="preserve"> voor de landbouw van groot belang. </w:t>
      </w:r>
    </w:p>
    <w:p w14:paraId="684AC41C" w14:textId="36821454" w:rsidR="0002248C" w:rsidRDefault="00626068" w:rsidP="00626068">
      <w:pPr>
        <w:pStyle w:val="BasistekstAeres"/>
      </w:pPr>
      <w:r>
        <w:t xml:space="preserve">Insecten hebben daarom ook een grote economische waarde. De economische waarde van wilde bestuivers kan op landelijke schaal oplopen van honderdduizenden tot miljoenen euro’s. </w:t>
      </w:r>
      <w:r w:rsidR="00573479">
        <w:t>De mens heeft vaak een negatieve invloed op deze ecosysteemdiensten door</w:t>
      </w:r>
      <w:r w:rsidR="00F03E70">
        <w:t xml:space="preserve"> bijvoorbeeld</w:t>
      </w:r>
      <w:r w:rsidR="00573479">
        <w:t xml:space="preserve"> vervuiling van lucht, water en bodem, bemesting, ontbossing</w:t>
      </w:r>
      <w:r w:rsidR="00F03E70">
        <w:t xml:space="preserve"> en gewasbeschermings</w:t>
      </w:r>
      <w:r w:rsidR="00573479">
        <w:t>middelen.</w:t>
      </w:r>
      <w:r w:rsidR="00573479" w:rsidRPr="00D25926">
        <w:t xml:space="preserve"> </w:t>
      </w:r>
    </w:p>
    <w:p w14:paraId="2ED7C7B7" w14:textId="7734E990" w:rsidR="00626068" w:rsidRDefault="00626068" w:rsidP="00626068">
      <w:pPr>
        <w:pStyle w:val="Kop2zondernummerAeres"/>
      </w:pPr>
      <w:r>
        <w:t>Monitoren</w:t>
      </w:r>
    </w:p>
    <w:p w14:paraId="2715723A" w14:textId="427B8159" w:rsidR="00626068" w:rsidRDefault="00F03E70" w:rsidP="00626068">
      <w:pPr>
        <w:pStyle w:val="BasistekstAeres"/>
      </w:pPr>
      <w:r>
        <w:rPr>
          <w:noProof/>
        </w:rPr>
        <w:drawing>
          <wp:anchor distT="0" distB="0" distL="114300" distR="114300" simplePos="0" relativeHeight="251673600" behindDoc="0" locked="0" layoutInCell="1" allowOverlap="1" wp14:anchorId="2E9117BB" wp14:editId="1FFE8F84">
            <wp:simplePos x="0" y="0"/>
            <wp:positionH relativeFrom="margin">
              <wp:posOffset>-850900</wp:posOffset>
            </wp:positionH>
            <wp:positionV relativeFrom="margin">
              <wp:posOffset>1648460</wp:posOffset>
            </wp:positionV>
            <wp:extent cx="576000" cy="576000"/>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6000" cy="576000"/>
                    </a:xfrm>
                    <a:prstGeom prst="rect">
                      <a:avLst/>
                    </a:prstGeom>
                  </pic:spPr>
                </pic:pic>
              </a:graphicData>
            </a:graphic>
            <wp14:sizeRelH relativeFrom="margin">
              <wp14:pctWidth>0</wp14:pctWidth>
            </wp14:sizeRelH>
            <wp14:sizeRelV relativeFrom="margin">
              <wp14:pctHeight>0</wp14:pctHeight>
            </wp14:sizeRelV>
          </wp:anchor>
        </w:drawing>
      </w:r>
    </w:p>
    <w:p w14:paraId="7CCBDE21" w14:textId="0ACF018F" w:rsidR="00626068" w:rsidRDefault="00626068" w:rsidP="00626068">
      <w:pPr>
        <w:pStyle w:val="Opsommingnummer1eniveauAeres"/>
      </w:pPr>
      <w:r>
        <w:t>Waarom is monitoren van planten en dieren belangrijk?</w:t>
      </w:r>
    </w:p>
    <w:p w14:paraId="341587A2" w14:textId="77777777" w:rsidR="00626068" w:rsidRDefault="00626068" w:rsidP="00626068">
      <w:pPr>
        <w:pStyle w:val="InvullijnGroenhorst"/>
      </w:pPr>
    </w:p>
    <w:p w14:paraId="39011E34" w14:textId="26E059F1" w:rsidR="00626068" w:rsidRDefault="00626068" w:rsidP="00626068">
      <w:pPr>
        <w:pStyle w:val="InvullijnGroenhorst"/>
      </w:pPr>
    </w:p>
    <w:p w14:paraId="7AF08E3F" w14:textId="234835FD" w:rsidR="00626068" w:rsidRPr="00F31663" w:rsidRDefault="0058759A" w:rsidP="00626068">
      <w:pPr>
        <w:pStyle w:val="BasistekstAeres"/>
      </w:pPr>
      <w:r>
        <w:rPr>
          <w:noProof/>
        </w:rPr>
        <w:drawing>
          <wp:anchor distT="0" distB="0" distL="114300" distR="114300" simplePos="0" relativeHeight="251666432" behindDoc="0" locked="0" layoutInCell="1" allowOverlap="1" wp14:anchorId="612BCDCA" wp14:editId="157B62A3">
            <wp:simplePos x="0" y="0"/>
            <wp:positionH relativeFrom="margin">
              <wp:posOffset>-838200</wp:posOffset>
            </wp:positionH>
            <wp:positionV relativeFrom="margin">
              <wp:posOffset>2926080</wp:posOffset>
            </wp:positionV>
            <wp:extent cx="576000" cy="576000"/>
            <wp:effectExtent l="0" t="0" r="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6000" cy="576000"/>
                    </a:xfrm>
                    <a:prstGeom prst="rect">
                      <a:avLst/>
                    </a:prstGeom>
                  </pic:spPr>
                </pic:pic>
              </a:graphicData>
            </a:graphic>
          </wp:anchor>
        </w:drawing>
      </w:r>
    </w:p>
    <w:p w14:paraId="635DDCC3" w14:textId="5E8EE641" w:rsidR="000307B0" w:rsidRDefault="00626068" w:rsidP="000307B0">
      <w:pPr>
        <w:pStyle w:val="BasistekstAeres"/>
      </w:pPr>
      <w:r>
        <w:t>Bestuivers zoals insecten hebben een grote waarde.</w:t>
      </w:r>
      <w:r w:rsidR="00E747D9">
        <w:t xml:space="preserve"> Het is daarom</w:t>
      </w:r>
      <w:r w:rsidR="000307B0">
        <w:t xml:space="preserve"> ook voor de mens van groot belang dat ze behouden blijven en niet </w:t>
      </w:r>
      <w:r w:rsidR="00E747D9">
        <w:t>in aantallen</w:t>
      </w:r>
      <w:r w:rsidR="007C15EC">
        <w:t xml:space="preserve"> achteruit gaan</w:t>
      </w:r>
      <w:r w:rsidR="000307B0">
        <w:t>.</w:t>
      </w:r>
      <w:r w:rsidR="007C15EC">
        <w:t xml:space="preserve"> </w:t>
      </w:r>
      <w:r w:rsidR="00F24EE8">
        <w:t>Om bij te houden hoe het gaat met de aantallen insecten</w:t>
      </w:r>
      <w:r w:rsidR="00063F82">
        <w:t>,</w:t>
      </w:r>
      <w:r>
        <w:t xml:space="preserve"> is het van belang deze goed te monitoren. </w:t>
      </w:r>
      <w:r w:rsidRPr="00E32854">
        <w:rPr>
          <w:b/>
          <w:bCs/>
        </w:rPr>
        <w:t>Monitoren</w:t>
      </w:r>
      <w:r>
        <w:t xml:space="preserve"> is het waarnemen en verzamelen van informatie over iets, gedurende een langere tijd. Hiervoor gebruik je een vast </w:t>
      </w:r>
      <w:r w:rsidRPr="000307B0">
        <w:t xml:space="preserve">protocol. </w:t>
      </w:r>
      <w:r w:rsidR="000307B0">
        <w:t xml:space="preserve">Een protocol is een soort handleiding waarin precies staat welke stappen je moet doorlopen, zodat de resultaten ook hetzelfde zouden zijn wanneer iemand anders de monitoring doet. Bij monitoring van onderdelen uit de natuur zorg je dat je steeds op hetzelfde punt waarnemingen uitvoert. Zo kun je bijvoorbeeld binnen dat gebied alle planten en dieren </w:t>
      </w:r>
      <w:r w:rsidR="00B200A7">
        <w:t xml:space="preserve">tellen en </w:t>
      </w:r>
      <w:r w:rsidR="000307B0">
        <w:t xml:space="preserve">op naam brengen die er voorkomen. </w:t>
      </w:r>
      <w:bookmarkStart w:id="0" w:name="_Hlk139030318"/>
      <w:r w:rsidR="004869B2">
        <w:t xml:space="preserve">Het afgezette gebied wat je gaat onderzoeken wordt een plot genoemd. </w:t>
      </w:r>
    </w:p>
    <w:bookmarkEnd w:id="0"/>
    <w:p w14:paraId="5EFCBA3A" w14:textId="77777777" w:rsidR="00F03E70" w:rsidRDefault="00F03E70" w:rsidP="00626068">
      <w:pPr>
        <w:pStyle w:val="BasistekstAeres"/>
      </w:pPr>
    </w:p>
    <w:p w14:paraId="5A8FF9A2" w14:textId="4608E9C3" w:rsidR="00626068" w:rsidRDefault="00626068" w:rsidP="00626068">
      <w:pPr>
        <w:pStyle w:val="BasistekstAeres"/>
      </w:pPr>
      <w:r>
        <w:t>Belangrijk bij het goed uitvoeren van monitoren is dat je:</w:t>
      </w:r>
    </w:p>
    <w:p w14:paraId="6068A2BA" w14:textId="7FCCBB5B" w:rsidR="00626068" w:rsidRDefault="00E57391" w:rsidP="004D3348">
      <w:pPr>
        <w:pStyle w:val="Opsommingbolletje1eniveauAeres"/>
        <w:numPr>
          <w:ilvl w:val="0"/>
          <w:numId w:val="31"/>
        </w:numPr>
      </w:pPr>
      <w:r>
        <w:t>N</w:t>
      </w:r>
      <w:r w:rsidR="00626068">
        <w:t>auwkeurig te werk gaat bij elke meting.</w:t>
      </w:r>
    </w:p>
    <w:p w14:paraId="2937A279" w14:textId="22AD2B17" w:rsidR="00626068" w:rsidRDefault="00E57391" w:rsidP="004D3348">
      <w:pPr>
        <w:pStyle w:val="Opsommingbolletje1eniveauAeres"/>
        <w:numPr>
          <w:ilvl w:val="0"/>
          <w:numId w:val="31"/>
        </w:numPr>
      </w:pPr>
      <w:r>
        <w:t>P</w:t>
      </w:r>
      <w:r w:rsidR="00626068">
        <w:t xml:space="preserve">rotocollen </w:t>
      </w:r>
      <w:r w:rsidR="005252B0" w:rsidRPr="007C15EC">
        <w:t xml:space="preserve">en vaste nummering </w:t>
      </w:r>
      <w:r w:rsidR="00626068">
        <w:t>aanhoudt.</w:t>
      </w:r>
    </w:p>
    <w:p w14:paraId="70714C77" w14:textId="27C7B9F3" w:rsidR="007C15EC" w:rsidRDefault="007C15EC" w:rsidP="004D3348">
      <w:pPr>
        <w:pStyle w:val="Opsommingbolletje1eniveauAeres"/>
        <w:numPr>
          <w:ilvl w:val="0"/>
          <w:numId w:val="31"/>
        </w:numPr>
      </w:pPr>
      <w:r>
        <w:t>Jouw meting altijd op dezelfde plek in het veld doet</w:t>
      </w:r>
      <w:r w:rsidR="004869B2">
        <w:t xml:space="preserve"> (het plot)</w:t>
      </w:r>
      <w:r>
        <w:t>.</w:t>
      </w:r>
    </w:p>
    <w:p w14:paraId="304E35C5" w14:textId="575F0715" w:rsidR="00200AAE" w:rsidRDefault="004869B2" w:rsidP="00200AAE">
      <w:pPr>
        <w:pStyle w:val="BasistekstAeres"/>
      </w:pPr>
      <w:r>
        <w:rPr>
          <w:noProof/>
        </w:rPr>
        <mc:AlternateContent>
          <mc:Choice Requires="wps">
            <w:drawing>
              <wp:anchor distT="0" distB="0" distL="114300" distR="114300" simplePos="0" relativeHeight="251687936" behindDoc="0" locked="0" layoutInCell="1" allowOverlap="1" wp14:anchorId="075F4B3B" wp14:editId="739F8D77">
                <wp:simplePos x="0" y="0"/>
                <wp:positionH relativeFrom="margin">
                  <wp:align>center</wp:align>
                </wp:positionH>
                <wp:positionV relativeFrom="paragraph">
                  <wp:posOffset>205951</wp:posOffset>
                </wp:positionV>
                <wp:extent cx="3002280" cy="2773680"/>
                <wp:effectExtent l="0" t="0" r="26670" b="26670"/>
                <wp:wrapNone/>
                <wp:docPr id="51" name="Tekstvak 51"/>
                <wp:cNvGraphicFramePr/>
                <a:graphic xmlns:a="http://schemas.openxmlformats.org/drawingml/2006/main">
                  <a:graphicData uri="http://schemas.microsoft.com/office/word/2010/wordprocessingShape">
                    <wps:wsp>
                      <wps:cNvSpPr txBox="1"/>
                      <wps:spPr>
                        <a:xfrm>
                          <a:off x="0" y="0"/>
                          <a:ext cx="3002280" cy="2773680"/>
                        </a:xfrm>
                        <a:prstGeom prst="rect">
                          <a:avLst/>
                        </a:prstGeom>
                        <a:solidFill>
                          <a:schemeClr val="lt1"/>
                        </a:solidFill>
                        <a:ln w="6350">
                          <a:solidFill>
                            <a:schemeClr val="bg1"/>
                          </a:solidFill>
                        </a:ln>
                      </wps:spPr>
                      <wps:txbx>
                        <w:txbxContent>
                          <w:p w14:paraId="7AB47BA8" w14:textId="6B9E2E18" w:rsidR="00194556" w:rsidRDefault="00194556">
                            <w:r>
                              <w:rPr>
                                <w:noProof/>
                              </w:rPr>
                              <w:drawing>
                                <wp:inline distT="0" distB="0" distL="0" distR="0" wp14:anchorId="43D47112" wp14:editId="3118AFD1">
                                  <wp:extent cx="2698042" cy="2023533"/>
                                  <wp:effectExtent l="0" t="0" r="7620" b="0"/>
                                  <wp:docPr id="6" name="Afbeelding 6" descr="Afbeelding met tekst, gras, buiten,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gras, buiten, teken&#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19871" cy="2039904"/>
                                          </a:xfrm>
                                          <a:prstGeom prst="rect">
                                            <a:avLst/>
                                          </a:prstGeom>
                                          <a:noFill/>
                                          <a:ln>
                                            <a:noFill/>
                                          </a:ln>
                                        </pic:spPr>
                                      </pic:pic>
                                    </a:graphicData>
                                  </a:graphic>
                                </wp:inline>
                              </w:drawing>
                            </w:r>
                          </w:p>
                          <w:p w14:paraId="57E31306" w14:textId="77777777" w:rsidR="000307B0" w:rsidRDefault="000307B0" w:rsidP="000307B0">
                            <w:pPr>
                              <w:pStyle w:val="BasistekstAeres"/>
                              <w:spacing w:line="240" w:lineRule="auto"/>
                              <w:rPr>
                                <w:color w:val="FF0000"/>
                                <w:sz w:val="16"/>
                                <w:szCs w:val="16"/>
                              </w:rPr>
                            </w:pPr>
                          </w:p>
                          <w:p w14:paraId="4F91FD52" w14:textId="652DDD4E" w:rsidR="000307B0" w:rsidRPr="000307B0" w:rsidRDefault="000307B0" w:rsidP="000307B0">
                            <w:pPr>
                              <w:pStyle w:val="BasistekstAeres"/>
                              <w:spacing w:line="240" w:lineRule="auto"/>
                              <w:rPr>
                                <w:sz w:val="20"/>
                                <w:szCs w:val="16"/>
                              </w:rPr>
                            </w:pPr>
                            <w:r w:rsidRPr="000307B0">
                              <w:rPr>
                                <w:sz w:val="20"/>
                                <w:szCs w:val="16"/>
                              </w:rPr>
                              <w:t xml:space="preserve">Voorbeeld van een afgezet gebied </w:t>
                            </w:r>
                            <w:r w:rsidR="004869B2">
                              <w:rPr>
                                <w:sz w:val="20"/>
                                <w:szCs w:val="16"/>
                              </w:rPr>
                              <w:t xml:space="preserve">(plot) </w:t>
                            </w:r>
                            <w:r w:rsidRPr="000307B0">
                              <w:rPr>
                                <w:sz w:val="20"/>
                                <w:szCs w:val="16"/>
                              </w:rPr>
                              <w:t xml:space="preserve">waarbinnen waarnemingen worden gedaan. </w:t>
                            </w:r>
                          </w:p>
                          <w:p w14:paraId="4ED3AB3F" w14:textId="3D5DB914" w:rsidR="00194556" w:rsidRPr="004869B2" w:rsidRDefault="00194556" w:rsidP="000307B0">
                            <w:pPr>
                              <w:pStyle w:val="BasistekstAeres"/>
                              <w:spacing w:line="240" w:lineRule="auto"/>
                              <w:rPr>
                                <w:sz w:val="16"/>
                                <w:szCs w:val="16"/>
                                <w:lang w:val="en-US"/>
                              </w:rPr>
                            </w:pPr>
                            <w:proofErr w:type="spellStart"/>
                            <w:r w:rsidRPr="004869B2">
                              <w:rPr>
                                <w:sz w:val="16"/>
                                <w:szCs w:val="16"/>
                                <w:lang w:val="en-US"/>
                              </w:rPr>
                              <w:t>Bron</w:t>
                            </w:r>
                            <w:proofErr w:type="spellEnd"/>
                            <w:r w:rsidRPr="004869B2">
                              <w:rPr>
                                <w:sz w:val="16"/>
                                <w:szCs w:val="16"/>
                                <w:lang w:val="en-US"/>
                              </w:rPr>
                              <w:t>: https://www.vragenderveen.nl/146/nieuwsbrief-juni-2022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F4B3B" id="Tekstvak 51" o:spid="_x0000_s1032" type="#_x0000_t202" style="position:absolute;margin-left:0;margin-top:16.2pt;width:236.4pt;height:218.4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" fillcolor="white [3201]" strokecolor="white [3212]" strokeweight=".5pt">
                <v:textbox>
                  <w:txbxContent>
                    <w:p w14:paraId="7AB47BA8" w14:textId="6B9E2E18" w:rsidR="00194556" w:rsidRDefault="00194556">
                      <w:r>
                        <w:rPr>
                          <w:noProof/>
                        </w:rPr>
                        <w:drawing>
                          <wp:inline distT="0" distB="0" distL="0" distR="0" wp14:anchorId="43D47112" wp14:editId="3118AFD1">
                            <wp:extent cx="2698042" cy="2023533"/>
                            <wp:effectExtent l="0" t="0" r="7620" b="0"/>
                            <wp:docPr id="6" name="Afbeelding 6" descr="Afbeelding met tekst, gras, buiten,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gras, buiten, teken&#10;&#10;Automatisch gegenereerde beschrijv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19871" cy="2039904"/>
                                    </a:xfrm>
                                    <a:prstGeom prst="rect">
                                      <a:avLst/>
                                    </a:prstGeom>
                                    <a:noFill/>
                                    <a:ln>
                                      <a:noFill/>
                                    </a:ln>
                                  </pic:spPr>
                                </pic:pic>
                              </a:graphicData>
                            </a:graphic>
                          </wp:inline>
                        </w:drawing>
                      </w:r>
                    </w:p>
                    <w:p w14:paraId="57E31306" w14:textId="77777777" w:rsidR="000307B0" w:rsidRDefault="000307B0" w:rsidP="000307B0">
                      <w:pPr>
                        <w:pStyle w:val="BasistekstAeres"/>
                        <w:spacing w:line="240" w:lineRule="auto"/>
                        <w:rPr>
                          <w:color w:val="FF0000"/>
                          <w:sz w:val="16"/>
                          <w:szCs w:val="16"/>
                        </w:rPr>
                      </w:pPr>
                    </w:p>
                    <w:p w14:paraId="4F91FD52" w14:textId="652DDD4E" w:rsidR="000307B0" w:rsidRPr="000307B0" w:rsidRDefault="000307B0" w:rsidP="000307B0">
                      <w:pPr>
                        <w:pStyle w:val="BasistekstAeres"/>
                        <w:spacing w:line="240" w:lineRule="auto"/>
                        <w:rPr>
                          <w:sz w:val="20"/>
                          <w:szCs w:val="16"/>
                        </w:rPr>
                      </w:pPr>
                      <w:r w:rsidRPr="000307B0">
                        <w:rPr>
                          <w:sz w:val="20"/>
                          <w:szCs w:val="16"/>
                        </w:rPr>
                        <w:t xml:space="preserve">Voorbeeld van een afgezet gebied </w:t>
                      </w:r>
                      <w:r w:rsidR="004869B2">
                        <w:rPr>
                          <w:sz w:val="20"/>
                          <w:szCs w:val="16"/>
                        </w:rPr>
                        <w:t xml:space="preserve">(plot) </w:t>
                      </w:r>
                      <w:r w:rsidRPr="000307B0">
                        <w:rPr>
                          <w:sz w:val="20"/>
                          <w:szCs w:val="16"/>
                        </w:rPr>
                        <w:t xml:space="preserve">waarbinnen waarnemingen worden gedaan. </w:t>
                      </w:r>
                    </w:p>
                    <w:p w14:paraId="4ED3AB3F" w14:textId="3D5DB914" w:rsidR="00194556" w:rsidRPr="004869B2" w:rsidRDefault="00194556" w:rsidP="000307B0">
                      <w:pPr>
                        <w:pStyle w:val="BasistekstAeres"/>
                        <w:spacing w:line="240" w:lineRule="auto"/>
                        <w:rPr>
                          <w:sz w:val="16"/>
                          <w:szCs w:val="16"/>
                          <w:lang w:val="en-US"/>
                        </w:rPr>
                      </w:pPr>
                      <w:proofErr w:type="spellStart"/>
                      <w:r w:rsidRPr="004869B2">
                        <w:rPr>
                          <w:sz w:val="16"/>
                          <w:szCs w:val="16"/>
                          <w:lang w:val="en-US"/>
                        </w:rPr>
                        <w:t>Bron</w:t>
                      </w:r>
                      <w:proofErr w:type="spellEnd"/>
                      <w:r w:rsidRPr="004869B2">
                        <w:rPr>
                          <w:sz w:val="16"/>
                          <w:szCs w:val="16"/>
                          <w:lang w:val="en-US"/>
                        </w:rPr>
                        <w:t>: https://www.vragenderveen.nl/146/nieuwsbrief-juni-2022</w:t>
                      </w:r>
                    </w:p>
                  </w:txbxContent>
                </v:textbox>
                <w10:wrap anchorx="margin"/>
              </v:shape>
            </w:pict>
          </mc:Fallback>
        </mc:AlternateContent>
      </w:r>
    </w:p>
    <w:p w14:paraId="7965A47A" w14:textId="009B0D6F" w:rsidR="00200AAE" w:rsidRDefault="00200AAE">
      <w:pPr>
        <w:spacing w:line="240" w:lineRule="atLeast"/>
        <w:rPr>
          <w:rFonts w:asciiTheme="minorHAnsi" w:hAnsiTheme="minorHAnsi"/>
        </w:rPr>
      </w:pPr>
      <w:r>
        <w:br w:type="page"/>
      </w:r>
    </w:p>
    <w:p w14:paraId="11E31D69" w14:textId="77777777" w:rsidR="00626068" w:rsidRDefault="00626068" w:rsidP="00626068">
      <w:pPr>
        <w:pStyle w:val="Kop2zondernummerAeres"/>
      </w:pPr>
      <w:r>
        <w:t xml:space="preserve">Monitoren met vallen </w:t>
      </w:r>
    </w:p>
    <w:p w14:paraId="50EBFF97" w14:textId="77777777" w:rsidR="00626068" w:rsidRDefault="00626068" w:rsidP="00626068">
      <w:pPr>
        <w:pStyle w:val="Opsommingbolletje1eniveauAeres"/>
        <w:numPr>
          <w:ilvl w:val="0"/>
          <w:numId w:val="0"/>
        </w:numPr>
      </w:pPr>
      <w:r>
        <w:rPr>
          <w:noProof/>
        </w:rPr>
        <w:drawing>
          <wp:anchor distT="0" distB="0" distL="114300" distR="114300" simplePos="0" relativeHeight="251648512" behindDoc="0" locked="0" layoutInCell="1" allowOverlap="1" wp14:anchorId="77DF744E" wp14:editId="119DD549">
            <wp:simplePos x="0" y="0"/>
            <wp:positionH relativeFrom="margin">
              <wp:posOffset>-828040</wp:posOffset>
            </wp:positionH>
            <wp:positionV relativeFrom="margin">
              <wp:posOffset>425450</wp:posOffset>
            </wp:positionV>
            <wp:extent cx="577215" cy="600075"/>
            <wp:effectExtent l="0" t="0" r="0" b="952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39"/>
                    <a:stretch>
                      <a:fillRect/>
                    </a:stretch>
                  </pic:blipFill>
                  <pic:spPr>
                    <a:xfrm>
                      <a:off x="0" y="0"/>
                      <a:ext cx="577215" cy="600075"/>
                    </a:xfrm>
                    <a:prstGeom prst="rect">
                      <a:avLst/>
                    </a:prstGeom>
                  </pic:spPr>
                </pic:pic>
              </a:graphicData>
            </a:graphic>
            <wp14:sizeRelH relativeFrom="margin">
              <wp14:pctWidth>0</wp14:pctWidth>
            </wp14:sizeRelH>
            <wp14:sizeRelV relativeFrom="margin">
              <wp14:pctHeight>0</wp14:pctHeight>
            </wp14:sizeRelV>
          </wp:anchor>
        </w:drawing>
      </w:r>
    </w:p>
    <w:p w14:paraId="08B91169" w14:textId="58EA4CF9" w:rsidR="00626068" w:rsidRDefault="00626068" w:rsidP="00626068">
      <w:pPr>
        <w:pStyle w:val="Opsommingbolletje1eniveauAeres"/>
        <w:numPr>
          <w:ilvl w:val="0"/>
          <w:numId w:val="0"/>
        </w:numPr>
      </w:pPr>
      <w:r>
        <w:t xml:space="preserve">Bekijk </w:t>
      </w:r>
      <w:r w:rsidR="0058759A">
        <w:t>de video</w:t>
      </w:r>
      <w:r>
        <w:t xml:space="preserve"> ‘Boeren </w:t>
      </w:r>
      <w:proofErr w:type="spellStart"/>
      <w:r>
        <w:t>Zwanet</w:t>
      </w:r>
      <w:proofErr w:type="spellEnd"/>
      <w:r>
        <w:t xml:space="preserve"> en Harm tellen met speciale emmers </w:t>
      </w:r>
      <w:r w:rsidR="005252B0" w:rsidRPr="007C15EC">
        <w:t>nacht</w:t>
      </w:r>
      <w:r>
        <w:t>vlinders</w:t>
      </w:r>
      <w:r w:rsidR="0058759A">
        <w:t>’</w:t>
      </w:r>
      <w:r w:rsidR="004D372F">
        <w:t xml:space="preserve"> </w:t>
      </w:r>
      <w:r w:rsidR="00713107">
        <w:t xml:space="preserve">      </w:t>
      </w:r>
      <w:r w:rsidR="0058759A">
        <w:t>via de link:</w:t>
      </w:r>
      <w:r>
        <w:t xml:space="preserve"> </w:t>
      </w:r>
      <w:hyperlink r:id="rId40" w:history="1">
        <w:r w:rsidRPr="00BA0242">
          <w:rPr>
            <w:rStyle w:val="Hyperlink"/>
          </w:rPr>
          <w:t>https://www.youtube.com/watch?v=PTaK62FRmD4</w:t>
        </w:r>
      </w:hyperlink>
      <w:r>
        <w:t xml:space="preserve"> </w:t>
      </w:r>
    </w:p>
    <w:p w14:paraId="3EDD9C8C" w14:textId="77777777" w:rsidR="00626068" w:rsidRDefault="00626068" w:rsidP="00626068">
      <w:pPr>
        <w:pStyle w:val="Opsommingbolletje1eniveauAeres"/>
        <w:numPr>
          <w:ilvl w:val="0"/>
          <w:numId w:val="0"/>
        </w:numPr>
      </w:pPr>
      <w:r>
        <w:rPr>
          <w:noProof/>
        </w:rPr>
        <w:drawing>
          <wp:anchor distT="0" distB="0" distL="114300" distR="114300" simplePos="0" relativeHeight="251664896" behindDoc="0" locked="0" layoutInCell="1" allowOverlap="1" wp14:anchorId="3C8F6F13" wp14:editId="65A5079D">
            <wp:simplePos x="0" y="0"/>
            <wp:positionH relativeFrom="margin">
              <wp:posOffset>-831850</wp:posOffset>
            </wp:positionH>
            <wp:positionV relativeFrom="margin">
              <wp:posOffset>1085850</wp:posOffset>
            </wp:positionV>
            <wp:extent cx="575945" cy="575945"/>
            <wp:effectExtent l="0" t="0" r="0" b="0"/>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9"/>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p w14:paraId="56CB7190" w14:textId="6747D373" w:rsidR="00626068" w:rsidRPr="00515A42" w:rsidRDefault="00626068" w:rsidP="00626068">
      <w:pPr>
        <w:pStyle w:val="Opsommingnummer1eniveauAeres"/>
      </w:pPr>
      <w:r>
        <w:t xml:space="preserve">Waarom is het belangrijk om in de landbouw </w:t>
      </w:r>
      <w:r w:rsidR="008C494A">
        <w:t xml:space="preserve">insecten </w:t>
      </w:r>
      <w:r w:rsidRPr="00515A42">
        <w:t xml:space="preserve">te monitoren? </w:t>
      </w:r>
    </w:p>
    <w:p w14:paraId="55D07ED2" w14:textId="77777777" w:rsidR="00626068" w:rsidRDefault="00626068" w:rsidP="00626068">
      <w:pPr>
        <w:pStyle w:val="InvullijnGroenhorst"/>
      </w:pPr>
    </w:p>
    <w:p w14:paraId="3A9E3281" w14:textId="77777777" w:rsidR="00626068" w:rsidRPr="00C503C6" w:rsidRDefault="00626068" w:rsidP="00626068">
      <w:pPr>
        <w:pStyle w:val="InvullijnGroenhorst"/>
      </w:pPr>
    </w:p>
    <w:p w14:paraId="170A9C49" w14:textId="25B73181" w:rsidR="00515A42" w:rsidRDefault="00515A42" w:rsidP="00626068">
      <w:pPr>
        <w:pStyle w:val="Opsommingbolletje1eniveauAeres"/>
        <w:numPr>
          <w:ilvl w:val="0"/>
          <w:numId w:val="0"/>
        </w:numPr>
      </w:pPr>
    </w:p>
    <w:p w14:paraId="62044E23" w14:textId="0F214023" w:rsidR="00626068" w:rsidRDefault="004869B2" w:rsidP="00626068">
      <w:pPr>
        <w:pStyle w:val="Opsommingbolletje1eniveauAeres"/>
        <w:numPr>
          <w:ilvl w:val="0"/>
          <w:numId w:val="0"/>
        </w:numPr>
      </w:pPr>
      <w:r>
        <w:rPr>
          <w:noProof/>
        </w:rPr>
        <w:drawing>
          <wp:anchor distT="0" distB="0" distL="114300" distR="114300" simplePos="0" relativeHeight="251662848" behindDoc="0" locked="0" layoutInCell="1" allowOverlap="1" wp14:anchorId="0721F877" wp14:editId="4914E877">
            <wp:simplePos x="0" y="0"/>
            <wp:positionH relativeFrom="margin">
              <wp:posOffset>-831215</wp:posOffset>
            </wp:positionH>
            <wp:positionV relativeFrom="margin">
              <wp:posOffset>2560955</wp:posOffset>
            </wp:positionV>
            <wp:extent cx="575945" cy="575945"/>
            <wp:effectExtent l="0" t="0" r="0"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20"/>
                    <a:stretch>
                      <a:fillRect/>
                    </a:stretch>
                  </pic:blipFill>
                  <pic:spPr>
                    <a:xfrm>
                      <a:off x="0" y="0"/>
                      <a:ext cx="575945" cy="575945"/>
                    </a:xfrm>
                    <a:prstGeom prst="rect">
                      <a:avLst/>
                    </a:prstGeom>
                  </pic:spPr>
                </pic:pic>
              </a:graphicData>
            </a:graphic>
          </wp:anchor>
        </w:drawing>
      </w:r>
      <w:r w:rsidR="00515A42">
        <w:rPr>
          <w:noProof/>
        </w:rPr>
        <mc:AlternateContent>
          <mc:Choice Requires="wps">
            <w:drawing>
              <wp:anchor distT="45720" distB="45720" distL="114300" distR="114300" simplePos="0" relativeHeight="251638272" behindDoc="0" locked="0" layoutInCell="1" allowOverlap="1" wp14:anchorId="34F09D62" wp14:editId="4586105B">
                <wp:simplePos x="0" y="0"/>
                <wp:positionH relativeFrom="column">
                  <wp:posOffset>3467735</wp:posOffset>
                </wp:positionH>
                <wp:positionV relativeFrom="paragraph">
                  <wp:posOffset>28787</wp:posOffset>
                </wp:positionV>
                <wp:extent cx="2327910" cy="3335655"/>
                <wp:effectExtent l="0" t="0" r="15240" b="17145"/>
                <wp:wrapSquare wrapText="bothSides"/>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3335655"/>
                        </a:xfrm>
                        <a:prstGeom prst="rect">
                          <a:avLst/>
                        </a:prstGeom>
                        <a:solidFill>
                          <a:srgbClr val="FFFFFF"/>
                        </a:solidFill>
                        <a:ln w="9525">
                          <a:solidFill>
                            <a:schemeClr val="bg1"/>
                          </a:solidFill>
                          <a:miter lim="800000"/>
                          <a:headEnd/>
                          <a:tailEnd/>
                        </a:ln>
                      </wps:spPr>
                      <wps:txbx>
                        <w:txbxContent>
                          <w:p w14:paraId="2222A581" w14:textId="77777777" w:rsidR="00194556" w:rsidRDefault="00194556" w:rsidP="00626068">
                            <w:pPr>
                              <w:pStyle w:val="BasistekstAeres"/>
                            </w:pPr>
                            <w:r>
                              <w:rPr>
                                <w:noProof/>
                              </w:rPr>
                              <w:drawing>
                                <wp:inline distT="0" distB="0" distL="0" distR="0" wp14:anchorId="4F1B4633" wp14:editId="0C01C437">
                                  <wp:extent cx="1972734" cy="2628741"/>
                                  <wp:effectExtent l="0" t="0" r="8890" b="635"/>
                                  <wp:docPr id="17" name="Afbeelding 17" descr="Afbeelding met gras,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gras, buiten&#10;&#10;Automatisch gegenereerde beschrijvi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2652" cy="2641957"/>
                                          </a:xfrm>
                                          <a:prstGeom prst="rect">
                                            <a:avLst/>
                                          </a:prstGeom>
                                          <a:noFill/>
                                          <a:ln>
                                            <a:noFill/>
                                          </a:ln>
                                        </pic:spPr>
                                      </pic:pic>
                                    </a:graphicData>
                                  </a:graphic>
                                </wp:inline>
                              </w:drawing>
                            </w:r>
                          </w:p>
                          <w:p w14:paraId="2633FA04" w14:textId="77777777" w:rsidR="00194556" w:rsidRPr="00EF17A9" w:rsidRDefault="00194556" w:rsidP="00626068">
                            <w:pPr>
                              <w:pStyle w:val="BasistekstAeres"/>
                              <w:rPr>
                                <w:sz w:val="20"/>
                                <w:lang w:val="en-US"/>
                              </w:rPr>
                            </w:pPr>
                            <w:r w:rsidRPr="00EF17A9">
                              <w:rPr>
                                <w:sz w:val="20"/>
                                <w:lang w:val="en-US"/>
                              </w:rPr>
                              <w:t>Led emmer</w:t>
                            </w:r>
                          </w:p>
                          <w:p w14:paraId="330B2F1D" w14:textId="70714407" w:rsidR="00194556" w:rsidRDefault="00194556" w:rsidP="0064703C">
                            <w:pPr>
                              <w:pStyle w:val="BasistekstAeres"/>
                              <w:spacing w:line="240" w:lineRule="auto"/>
                              <w:rPr>
                                <w:sz w:val="16"/>
                                <w:lang w:val="en-US"/>
                              </w:rPr>
                            </w:pPr>
                            <w:proofErr w:type="spellStart"/>
                            <w:r w:rsidRPr="008D50D0">
                              <w:rPr>
                                <w:sz w:val="16"/>
                                <w:lang w:val="en-US"/>
                              </w:rPr>
                              <w:t>Bron</w:t>
                            </w:r>
                            <w:proofErr w:type="spellEnd"/>
                            <w:r w:rsidRPr="008D50D0">
                              <w:rPr>
                                <w:sz w:val="16"/>
                                <w:lang w:val="en-US"/>
                              </w:rPr>
                              <w:t xml:space="preserve">: </w:t>
                            </w:r>
                            <w:r w:rsidR="00656F70">
                              <w:fldChar w:fldCharType="begin"/>
                            </w:r>
                            <w:r w:rsidR="00656F70" w:rsidRPr="00B200A7">
                              <w:rPr>
                                <w:lang w:val="en-GB"/>
                              </w:rPr>
                              <w:instrText>HYPERLINK "https://www.vlinderstichting.nl"</w:instrText>
                            </w:r>
                            <w:r w:rsidR="00656F70">
                              <w:fldChar w:fldCharType="separate"/>
                            </w:r>
                            <w:r w:rsidR="00515A42" w:rsidRPr="00DB3D75">
                              <w:rPr>
                                <w:rStyle w:val="Hyperlink"/>
                                <w:sz w:val="16"/>
                                <w:lang w:val="en-US"/>
                              </w:rPr>
                              <w:t>https://www.vlinderstichting.nl</w:t>
                            </w:r>
                            <w:r w:rsidR="00656F70">
                              <w:rPr>
                                <w:rStyle w:val="Hyperlink"/>
                                <w:sz w:val="16"/>
                                <w:lang w:val="en-US"/>
                              </w:rPr>
                              <w:fldChar w:fldCharType="end"/>
                            </w:r>
                            <w:r w:rsidR="00515A42">
                              <w:rPr>
                                <w:sz w:val="16"/>
                                <w:lang w:val="en-US"/>
                              </w:rPr>
                              <w:t xml:space="preserve"> </w:t>
                            </w:r>
                          </w:p>
                          <w:p w14:paraId="727A458A" w14:textId="01244FC7" w:rsidR="00194556" w:rsidRPr="0064703C" w:rsidRDefault="00194556" w:rsidP="0064703C">
                            <w:pPr>
                              <w:pStyle w:val="BasistekstAeres"/>
                              <w:spacing w:line="240" w:lineRule="auto"/>
                              <w:rPr>
                                <w:color w:val="FF0000"/>
                                <w:sz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F09D62" id="_x0000_t202" coordsize="21600,21600" o:spt="202" path="m,l,21600r21600,l21600,xe">
                <v:stroke joinstyle="miter"/>
                <v:path gradientshapeok="t" o:connecttype="rect"/>
              </v:shapetype>
              <v:shape id="_x0000_s1033" type="#_x0000_t202" style="position:absolute;margin-left:273.05pt;margin-top:2.25pt;width:183.3pt;height:262.6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" strokecolor="white [3212]">
                <v:textbox>
                  <w:txbxContent>
                    <w:p w14:paraId="2222A581" w14:textId="77777777" w:rsidR="00194556" w:rsidRDefault="00194556" w:rsidP="00626068">
                      <w:pPr>
                        <w:pStyle w:val="BasistekstAeres"/>
                      </w:pPr>
                      <w:r>
                        <w:rPr>
                          <w:noProof/>
                        </w:rPr>
                        <w:drawing>
                          <wp:inline distT="0" distB="0" distL="0" distR="0" wp14:anchorId="4F1B4633" wp14:editId="0C01C437">
                            <wp:extent cx="1972734" cy="2628741"/>
                            <wp:effectExtent l="0" t="0" r="8890" b="635"/>
                            <wp:docPr id="17" name="Afbeelding 17" descr="Afbeelding met gras,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gras, buiten&#10;&#10;Automatisch gegenereerde beschrijvi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82652" cy="2641957"/>
                                    </a:xfrm>
                                    <a:prstGeom prst="rect">
                                      <a:avLst/>
                                    </a:prstGeom>
                                    <a:noFill/>
                                    <a:ln>
                                      <a:noFill/>
                                    </a:ln>
                                  </pic:spPr>
                                </pic:pic>
                              </a:graphicData>
                            </a:graphic>
                          </wp:inline>
                        </w:drawing>
                      </w:r>
                    </w:p>
                    <w:p w14:paraId="2633FA04" w14:textId="77777777" w:rsidR="00194556" w:rsidRPr="00EF17A9" w:rsidRDefault="00194556" w:rsidP="00626068">
                      <w:pPr>
                        <w:pStyle w:val="BasistekstAeres"/>
                        <w:rPr>
                          <w:sz w:val="20"/>
                          <w:lang w:val="en-US"/>
                        </w:rPr>
                      </w:pPr>
                      <w:r w:rsidRPr="00EF17A9">
                        <w:rPr>
                          <w:sz w:val="20"/>
                          <w:lang w:val="en-US"/>
                        </w:rPr>
                        <w:t>Led emmer</w:t>
                      </w:r>
                    </w:p>
                    <w:p w14:paraId="330B2F1D" w14:textId="70714407" w:rsidR="00194556" w:rsidRDefault="00194556" w:rsidP="0064703C">
                      <w:pPr>
                        <w:pStyle w:val="BasistekstAeres"/>
                        <w:spacing w:line="240" w:lineRule="auto"/>
                        <w:rPr>
                          <w:sz w:val="16"/>
                          <w:lang w:val="en-US"/>
                        </w:rPr>
                      </w:pPr>
                      <w:proofErr w:type="spellStart"/>
                      <w:r w:rsidRPr="008D50D0">
                        <w:rPr>
                          <w:sz w:val="16"/>
                          <w:lang w:val="en-US"/>
                        </w:rPr>
                        <w:t>Bron</w:t>
                      </w:r>
                      <w:proofErr w:type="spellEnd"/>
                      <w:r w:rsidRPr="008D50D0">
                        <w:rPr>
                          <w:sz w:val="16"/>
                          <w:lang w:val="en-US"/>
                        </w:rPr>
                        <w:t xml:space="preserve">: </w:t>
                      </w:r>
                      <w:r w:rsidR="00656F70">
                        <w:fldChar w:fldCharType="begin"/>
                      </w:r>
                      <w:r w:rsidR="00656F70" w:rsidRPr="00B200A7">
                        <w:rPr>
                          <w:lang w:val="en-GB"/>
                        </w:rPr>
                        <w:instrText>HYPERLINK "https://www.vlinderstichting.nl"</w:instrText>
                      </w:r>
                      <w:r w:rsidR="00656F70">
                        <w:fldChar w:fldCharType="separate"/>
                      </w:r>
                      <w:r w:rsidR="00515A42" w:rsidRPr="00DB3D75">
                        <w:rPr>
                          <w:rStyle w:val="Hyperlink"/>
                          <w:sz w:val="16"/>
                          <w:lang w:val="en-US"/>
                        </w:rPr>
                        <w:t>https://www.vlinderstichting.nl</w:t>
                      </w:r>
                      <w:r w:rsidR="00656F70">
                        <w:rPr>
                          <w:rStyle w:val="Hyperlink"/>
                          <w:sz w:val="16"/>
                          <w:lang w:val="en-US"/>
                        </w:rPr>
                        <w:fldChar w:fldCharType="end"/>
                      </w:r>
                      <w:r w:rsidR="00515A42">
                        <w:rPr>
                          <w:sz w:val="16"/>
                          <w:lang w:val="en-US"/>
                        </w:rPr>
                        <w:t xml:space="preserve"> </w:t>
                      </w:r>
                    </w:p>
                    <w:p w14:paraId="727A458A" w14:textId="01244FC7" w:rsidR="00194556" w:rsidRPr="0064703C" w:rsidRDefault="00194556" w:rsidP="0064703C">
                      <w:pPr>
                        <w:pStyle w:val="BasistekstAeres"/>
                        <w:spacing w:line="240" w:lineRule="auto"/>
                        <w:rPr>
                          <w:color w:val="FF0000"/>
                          <w:sz w:val="16"/>
                          <w:lang w:val="en-US"/>
                        </w:rPr>
                      </w:pPr>
                    </w:p>
                  </w:txbxContent>
                </v:textbox>
                <w10:wrap type="square"/>
              </v:shape>
            </w:pict>
          </mc:Fallback>
        </mc:AlternateContent>
      </w:r>
    </w:p>
    <w:p w14:paraId="5A36754C" w14:textId="3AE4878E" w:rsidR="00626068" w:rsidRDefault="00626068" w:rsidP="00626068">
      <w:pPr>
        <w:pStyle w:val="Opsommingbolletje1eniveauAeres"/>
        <w:numPr>
          <w:ilvl w:val="0"/>
          <w:numId w:val="0"/>
        </w:numPr>
      </w:pPr>
      <w:r>
        <w:t xml:space="preserve">Planten zijn makkelijker te monitoren dan dieren. Daarom maken onderzoekers bij dieren </w:t>
      </w:r>
      <w:r w:rsidR="00A92DAE" w:rsidRPr="002F0924">
        <w:t>vaak</w:t>
      </w:r>
      <w:r w:rsidR="00A92DAE">
        <w:t xml:space="preserve"> </w:t>
      </w:r>
      <w:r>
        <w:t xml:space="preserve">gebruik van vallen. Zo worden de volgende vallen gebruikt: </w:t>
      </w:r>
    </w:p>
    <w:p w14:paraId="763EC39E" w14:textId="4E98134B" w:rsidR="00626068" w:rsidRDefault="00626068" w:rsidP="004D3348">
      <w:pPr>
        <w:pStyle w:val="Opsommingbolletje1eniveauAeres"/>
        <w:numPr>
          <w:ilvl w:val="0"/>
          <w:numId w:val="31"/>
        </w:numPr>
      </w:pPr>
      <w:r>
        <w:t xml:space="preserve">Led emmers. Dit zijn emmers met ledverlichting, die ‘s nachts de </w:t>
      </w:r>
      <w:r w:rsidR="00713107">
        <w:t>nacht</w:t>
      </w:r>
      <w:r>
        <w:t xml:space="preserve">vlinders lokken. Zo kan een onderzoeker ze ‘s ochtends tellen, determineren en vrijlaten. </w:t>
      </w:r>
    </w:p>
    <w:p w14:paraId="60E36A86" w14:textId="77777777" w:rsidR="00626068" w:rsidRDefault="00626068" w:rsidP="004D3348">
      <w:pPr>
        <w:pStyle w:val="Opsommingbolletje1eniveauAeres"/>
        <w:numPr>
          <w:ilvl w:val="0"/>
          <w:numId w:val="31"/>
        </w:numPr>
      </w:pPr>
      <w:r>
        <w:t xml:space="preserve">Potvallen voor bodemdieren zoals lopende insecten, kevers en spinnen. </w:t>
      </w:r>
    </w:p>
    <w:p w14:paraId="0F7A86B3" w14:textId="7FBA2ECA" w:rsidR="00626068" w:rsidRDefault="00626068" w:rsidP="004D3348">
      <w:pPr>
        <w:pStyle w:val="Opsommingbolletje1eniveauAeres"/>
        <w:numPr>
          <w:ilvl w:val="0"/>
          <w:numId w:val="31"/>
        </w:numPr>
      </w:pPr>
      <w:proofErr w:type="spellStart"/>
      <w:r w:rsidRPr="007C15EC">
        <w:t>Plakstrips</w:t>
      </w:r>
      <w:proofErr w:type="spellEnd"/>
      <w:r w:rsidRPr="00A62DF8">
        <w:rPr>
          <w:color w:val="FF0000"/>
        </w:rPr>
        <w:t xml:space="preserve"> </w:t>
      </w:r>
      <w:r w:rsidRPr="00C742F0">
        <w:t>of netten voor vl</w:t>
      </w:r>
      <w:r>
        <w:t>iegende insecten zoals zweefvliegen, sprinkhanen, bijen</w:t>
      </w:r>
      <w:r w:rsidR="00515A42">
        <w:t xml:space="preserve"> en</w:t>
      </w:r>
      <w:r>
        <w:t xml:space="preserve"> muggen</w:t>
      </w:r>
      <w:r w:rsidR="00515A42">
        <w:t>.</w:t>
      </w:r>
    </w:p>
    <w:p w14:paraId="6A8E49B5" w14:textId="4083B193" w:rsidR="00626068" w:rsidRPr="00C742F0" w:rsidRDefault="00626068" w:rsidP="004D3348">
      <w:pPr>
        <w:pStyle w:val="Opsommingbolletje1eniveauAeres"/>
        <w:numPr>
          <w:ilvl w:val="0"/>
          <w:numId w:val="31"/>
        </w:numPr>
      </w:pPr>
      <w:r>
        <w:t xml:space="preserve">Cameravallen voor zoogdieren. Zo kan je nachtdieren </w:t>
      </w:r>
      <w:r w:rsidRPr="007C15EC">
        <w:t>vastleggen</w:t>
      </w:r>
      <w:r>
        <w:t xml:space="preserve"> die zich niet snel laten zien zoals een </w:t>
      </w:r>
      <w:r w:rsidR="00A92DAE">
        <w:t>das</w:t>
      </w:r>
      <w:r>
        <w:t xml:space="preserve"> of marter.</w:t>
      </w:r>
    </w:p>
    <w:p w14:paraId="6FAE85EF" w14:textId="77777777" w:rsidR="00626068" w:rsidRDefault="00626068" w:rsidP="00626068">
      <w:pPr>
        <w:pStyle w:val="BasistekstAeres"/>
      </w:pPr>
    </w:p>
    <w:p w14:paraId="7E9766C7" w14:textId="77777777" w:rsidR="00515A42" w:rsidRDefault="00515A42" w:rsidP="00626068">
      <w:pPr>
        <w:pStyle w:val="BasistekstAeres"/>
      </w:pPr>
    </w:p>
    <w:p w14:paraId="15551238" w14:textId="515D2D15" w:rsidR="00626068" w:rsidRPr="009A65D7" w:rsidRDefault="00626068" w:rsidP="00626068">
      <w:pPr>
        <w:pStyle w:val="BasistekstAeres"/>
      </w:pPr>
      <w:r>
        <w:t xml:space="preserve">De vallen worden ook gebruikt bij het monitoren van insecten die schade toebrengen aan gewassen zoals de wortelvlieg. </w:t>
      </w:r>
      <w:r w:rsidR="005A761D">
        <w:t xml:space="preserve">In de landbouw worden ook gewasbeschermingsmiddelen gebruikt waar insecten dood aan gaan. Door het monitoren van insecten op verschillende percelen kun je zien of er verschil is tussen percelen waar veel, geen, minder of andere gewasbeschermingsmiddelen worden gebruikt. </w:t>
      </w:r>
    </w:p>
    <w:p w14:paraId="7BA8B380" w14:textId="77777777" w:rsidR="00626068" w:rsidRPr="00C742F0" w:rsidRDefault="00626068" w:rsidP="00626068">
      <w:pPr>
        <w:pStyle w:val="Kop2zondernummerAeres"/>
      </w:pPr>
    </w:p>
    <w:p w14:paraId="11FB2871" w14:textId="77777777" w:rsidR="00626068" w:rsidRDefault="00626068" w:rsidP="00626068">
      <w:pPr>
        <w:spacing w:line="240" w:lineRule="atLeast"/>
        <w:rPr>
          <w:rFonts w:asciiTheme="minorHAnsi" w:hAnsiTheme="minorHAnsi"/>
          <w:b/>
          <w:bCs/>
          <w:iCs/>
          <w:color w:val="DF6D0F"/>
          <w:sz w:val="26"/>
          <w:szCs w:val="28"/>
        </w:rPr>
      </w:pPr>
      <w:r>
        <w:br w:type="page"/>
      </w:r>
    </w:p>
    <w:p w14:paraId="6B4B431A" w14:textId="77777777" w:rsidR="00626068" w:rsidRDefault="00626068" w:rsidP="00626068">
      <w:pPr>
        <w:pStyle w:val="Kop2zondernummerAeres"/>
      </w:pPr>
      <w:r>
        <w:t xml:space="preserve">Opdracht C : Monitoren </w:t>
      </w:r>
    </w:p>
    <w:p w14:paraId="415A244C" w14:textId="01E338D7" w:rsidR="00626068" w:rsidRPr="00522B05" w:rsidRDefault="006E551F" w:rsidP="00626068">
      <w:pPr>
        <w:pStyle w:val="BasistekstAeres"/>
      </w:pPr>
      <w:r>
        <w:rPr>
          <w:noProof/>
        </w:rPr>
        <mc:AlternateContent>
          <mc:Choice Requires="wps">
            <w:drawing>
              <wp:anchor distT="0" distB="0" distL="114300" distR="114300" simplePos="0" relativeHeight="251624448" behindDoc="1" locked="0" layoutInCell="1" allowOverlap="1" wp14:anchorId="273BEA56" wp14:editId="712D81C5">
                <wp:simplePos x="0" y="0"/>
                <wp:positionH relativeFrom="margin">
                  <wp:posOffset>4111201</wp:posOffset>
                </wp:positionH>
                <wp:positionV relativeFrom="paragraph">
                  <wp:posOffset>27940</wp:posOffset>
                </wp:positionV>
                <wp:extent cx="1676400" cy="1555750"/>
                <wp:effectExtent l="0" t="0" r="19050" b="25400"/>
                <wp:wrapTight wrapText="bothSides">
                  <wp:wrapPolygon edited="0">
                    <wp:start x="0" y="0"/>
                    <wp:lineTo x="0" y="21688"/>
                    <wp:lineTo x="21600" y="21688"/>
                    <wp:lineTo x="21600" y="0"/>
                    <wp:lineTo x="0" y="0"/>
                  </wp:wrapPolygon>
                </wp:wrapTight>
                <wp:docPr id="28" name="Tekstvak 28"/>
                <wp:cNvGraphicFramePr/>
                <a:graphic xmlns:a="http://schemas.openxmlformats.org/drawingml/2006/main">
                  <a:graphicData uri="http://schemas.microsoft.com/office/word/2010/wordprocessingShape">
                    <wps:wsp>
                      <wps:cNvSpPr txBox="1"/>
                      <wps:spPr>
                        <a:xfrm>
                          <a:off x="0" y="0"/>
                          <a:ext cx="1676400" cy="1555750"/>
                        </a:xfrm>
                        <a:prstGeom prst="rect">
                          <a:avLst/>
                        </a:prstGeom>
                        <a:solidFill>
                          <a:schemeClr val="bg1"/>
                        </a:solidFill>
                        <a:ln w="6350">
                          <a:solidFill>
                            <a:schemeClr val="bg1"/>
                          </a:solidFill>
                        </a:ln>
                      </wps:spPr>
                      <wps:txbx>
                        <w:txbxContent>
                          <w:p w14:paraId="741C720B" w14:textId="0128AD7E" w:rsidR="00194556" w:rsidRDefault="00194556" w:rsidP="00626068"/>
                          <w:p w14:paraId="22B486DE" w14:textId="77777777" w:rsidR="00CF536E" w:rsidRDefault="00CF536E" w:rsidP="00CF536E">
                            <w:pPr>
                              <w:pStyle w:val="BasistekstAeres"/>
                              <w:spacing w:line="240" w:lineRule="auto"/>
                              <w:rPr>
                                <w:sz w:val="20"/>
                                <w:szCs w:val="14"/>
                                <w:lang w:val="en-US"/>
                              </w:rPr>
                            </w:pPr>
                          </w:p>
                          <w:p w14:paraId="4F37202D" w14:textId="77777777" w:rsidR="00CF536E" w:rsidRDefault="00CF536E" w:rsidP="00CF536E">
                            <w:pPr>
                              <w:pStyle w:val="BasistekstAeres"/>
                              <w:spacing w:line="240" w:lineRule="auto"/>
                              <w:rPr>
                                <w:sz w:val="20"/>
                                <w:szCs w:val="14"/>
                                <w:lang w:val="en-US"/>
                              </w:rPr>
                            </w:pPr>
                          </w:p>
                          <w:p w14:paraId="1D3A82AB" w14:textId="77777777" w:rsidR="00CF536E" w:rsidRDefault="00CF536E" w:rsidP="00CF536E">
                            <w:pPr>
                              <w:pStyle w:val="BasistekstAeres"/>
                              <w:spacing w:line="240" w:lineRule="auto"/>
                              <w:rPr>
                                <w:sz w:val="20"/>
                                <w:szCs w:val="14"/>
                                <w:lang w:val="en-US"/>
                              </w:rPr>
                            </w:pPr>
                          </w:p>
                          <w:p w14:paraId="4E2EB704" w14:textId="77777777" w:rsidR="00CF536E" w:rsidRDefault="00CF536E" w:rsidP="00CF536E">
                            <w:pPr>
                              <w:pStyle w:val="BasistekstAeres"/>
                              <w:spacing w:line="240" w:lineRule="auto"/>
                              <w:rPr>
                                <w:sz w:val="20"/>
                                <w:szCs w:val="14"/>
                                <w:lang w:val="en-US"/>
                              </w:rPr>
                            </w:pPr>
                          </w:p>
                          <w:p w14:paraId="59060BB3" w14:textId="77777777" w:rsidR="00CF536E" w:rsidRDefault="00CF536E" w:rsidP="00CF536E">
                            <w:pPr>
                              <w:pStyle w:val="BasistekstAeres"/>
                              <w:spacing w:line="240" w:lineRule="auto"/>
                              <w:rPr>
                                <w:sz w:val="20"/>
                                <w:szCs w:val="14"/>
                                <w:lang w:val="en-US"/>
                              </w:rPr>
                            </w:pPr>
                          </w:p>
                          <w:p w14:paraId="6D3C7279" w14:textId="77777777" w:rsidR="00CF536E" w:rsidRDefault="00CF536E" w:rsidP="00CF536E">
                            <w:pPr>
                              <w:pStyle w:val="BasistekstAeres"/>
                              <w:spacing w:line="240" w:lineRule="auto"/>
                              <w:rPr>
                                <w:sz w:val="20"/>
                                <w:szCs w:val="14"/>
                                <w:lang w:val="en-US"/>
                              </w:rPr>
                            </w:pPr>
                          </w:p>
                          <w:p w14:paraId="025008B6" w14:textId="43007DC6" w:rsidR="00194556" w:rsidRPr="00B6611F" w:rsidRDefault="00194556" w:rsidP="00CF536E">
                            <w:pPr>
                              <w:pStyle w:val="BasistekstAeres"/>
                              <w:spacing w:line="240" w:lineRule="auto"/>
                              <w:rPr>
                                <w:sz w:val="20"/>
                                <w:szCs w:val="14"/>
                                <w:lang w:val="en-US"/>
                              </w:rPr>
                            </w:pPr>
                            <w:proofErr w:type="spellStart"/>
                            <w:r w:rsidRPr="00B6611F">
                              <w:rPr>
                                <w:sz w:val="20"/>
                                <w:szCs w:val="14"/>
                                <w:lang w:val="en-US"/>
                              </w:rPr>
                              <w:t>ObsIdentify</w:t>
                            </w:r>
                            <w:proofErr w:type="spellEnd"/>
                            <w:r w:rsidRPr="00B6611F">
                              <w:rPr>
                                <w:sz w:val="20"/>
                                <w:szCs w:val="14"/>
                                <w:lang w:val="en-US"/>
                              </w:rPr>
                              <w:t xml:space="preserve"> app logo</w:t>
                            </w:r>
                          </w:p>
                          <w:p w14:paraId="536AD335" w14:textId="4A27DF50" w:rsidR="00194556" w:rsidRPr="00B6611F" w:rsidRDefault="00194556" w:rsidP="00CF536E">
                            <w:pPr>
                              <w:pStyle w:val="BasistekstAeres"/>
                              <w:spacing w:line="240" w:lineRule="auto"/>
                              <w:rPr>
                                <w:sz w:val="16"/>
                                <w:szCs w:val="10"/>
                                <w:lang w:val="en-US"/>
                              </w:rPr>
                            </w:pPr>
                            <w:proofErr w:type="spellStart"/>
                            <w:r w:rsidRPr="00B6611F">
                              <w:rPr>
                                <w:sz w:val="16"/>
                                <w:szCs w:val="10"/>
                                <w:lang w:val="en-US"/>
                              </w:rPr>
                              <w:t>Bron</w:t>
                            </w:r>
                            <w:proofErr w:type="spellEnd"/>
                            <w:r w:rsidRPr="00B6611F">
                              <w:rPr>
                                <w:sz w:val="16"/>
                                <w:szCs w:val="10"/>
                                <w:lang w:val="en-US"/>
                              </w:rPr>
                              <w:t>:</w:t>
                            </w:r>
                            <w:r w:rsidRPr="008D5873">
                              <w:rPr>
                                <w:lang w:val="en-GB"/>
                              </w:rPr>
                              <w:t xml:space="preserve"> </w:t>
                            </w:r>
                            <w:r w:rsidRPr="004B676C">
                              <w:rPr>
                                <w:sz w:val="16"/>
                                <w:szCs w:val="10"/>
                                <w:lang w:val="en-US"/>
                              </w:rPr>
                              <w:t>https://waarneming.nl/apps/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BEA56" id="Tekstvak 28" o:spid="_x0000_s1034" type="#_x0000_t202" style="position:absolute;margin-left:323.7pt;margin-top:2.2pt;width:132pt;height:12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" fillcolor="white [3212]" strokecolor="white [3212]" strokeweight=".5pt">
                <v:textbox>
                  <w:txbxContent>
                    <w:p w14:paraId="741C720B" w14:textId="0128AD7E" w:rsidR="00194556" w:rsidRDefault="00194556" w:rsidP="00626068"/>
                    <w:p w14:paraId="22B486DE" w14:textId="77777777" w:rsidR="00CF536E" w:rsidRDefault="00CF536E" w:rsidP="00CF536E">
                      <w:pPr>
                        <w:pStyle w:val="BasistekstAeres"/>
                        <w:spacing w:line="240" w:lineRule="auto"/>
                        <w:rPr>
                          <w:sz w:val="20"/>
                          <w:szCs w:val="14"/>
                          <w:lang w:val="en-US"/>
                        </w:rPr>
                      </w:pPr>
                    </w:p>
                    <w:p w14:paraId="4F37202D" w14:textId="77777777" w:rsidR="00CF536E" w:rsidRDefault="00CF536E" w:rsidP="00CF536E">
                      <w:pPr>
                        <w:pStyle w:val="BasistekstAeres"/>
                        <w:spacing w:line="240" w:lineRule="auto"/>
                        <w:rPr>
                          <w:sz w:val="20"/>
                          <w:szCs w:val="14"/>
                          <w:lang w:val="en-US"/>
                        </w:rPr>
                      </w:pPr>
                    </w:p>
                    <w:p w14:paraId="1D3A82AB" w14:textId="77777777" w:rsidR="00CF536E" w:rsidRDefault="00CF536E" w:rsidP="00CF536E">
                      <w:pPr>
                        <w:pStyle w:val="BasistekstAeres"/>
                        <w:spacing w:line="240" w:lineRule="auto"/>
                        <w:rPr>
                          <w:sz w:val="20"/>
                          <w:szCs w:val="14"/>
                          <w:lang w:val="en-US"/>
                        </w:rPr>
                      </w:pPr>
                    </w:p>
                    <w:p w14:paraId="4E2EB704" w14:textId="77777777" w:rsidR="00CF536E" w:rsidRDefault="00CF536E" w:rsidP="00CF536E">
                      <w:pPr>
                        <w:pStyle w:val="BasistekstAeres"/>
                        <w:spacing w:line="240" w:lineRule="auto"/>
                        <w:rPr>
                          <w:sz w:val="20"/>
                          <w:szCs w:val="14"/>
                          <w:lang w:val="en-US"/>
                        </w:rPr>
                      </w:pPr>
                    </w:p>
                    <w:p w14:paraId="59060BB3" w14:textId="77777777" w:rsidR="00CF536E" w:rsidRDefault="00CF536E" w:rsidP="00CF536E">
                      <w:pPr>
                        <w:pStyle w:val="BasistekstAeres"/>
                        <w:spacing w:line="240" w:lineRule="auto"/>
                        <w:rPr>
                          <w:sz w:val="20"/>
                          <w:szCs w:val="14"/>
                          <w:lang w:val="en-US"/>
                        </w:rPr>
                      </w:pPr>
                    </w:p>
                    <w:p w14:paraId="6D3C7279" w14:textId="77777777" w:rsidR="00CF536E" w:rsidRDefault="00CF536E" w:rsidP="00CF536E">
                      <w:pPr>
                        <w:pStyle w:val="BasistekstAeres"/>
                        <w:spacing w:line="240" w:lineRule="auto"/>
                        <w:rPr>
                          <w:sz w:val="20"/>
                          <w:szCs w:val="14"/>
                          <w:lang w:val="en-US"/>
                        </w:rPr>
                      </w:pPr>
                    </w:p>
                    <w:p w14:paraId="025008B6" w14:textId="43007DC6" w:rsidR="00194556" w:rsidRPr="00B6611F" w:rsidRDefault="00194556" w:rsidP="00CF536E">
                      <w:pPr>
                        <w:pStyle w:val="BasistekstAeres"/>
                        <w:spacing w:line="240" w:lineRule="auto"/>
                        <w:rPr>
                          <w:sz w:val="20"/>
                          <w:szCs w:val="14"/>
                          <w:lang w:val="en-US"/>
                        </w:rPr>
                      </w:pPr>
                      <w:proofErr w:type="spellStart"/>
                      <w:r w:rsidRPr="00B6611F">
                        <w:rPr>
                          <w:sz w:val="20"/>
                          <w:szCs w:val="14"/>
                          <w:lang w:val="en-US"/>
                        </w:rPr>
                        <w:t>ObsIdentify</w:t>
                      </w:r>
                      <w:proofErr w:type="spellEnd"/>
                      <w:r w:rsidRPr="00B6611F">
                        <w:rPr>
                          <w:sz w:val="20"/>
                          <w:szCs w:val="14"/>
                          <w:lang w:val="en-US"/>
                        </w:rPr>
                        <w:t xml:space="preserve"> app logo</w:t>
                      </w:r>
                    </w:p>
                    <w:p w14:paraId="536AD335" w14:textId="4A27DF50" w:rsidR="00194556" w:rsidRPr="00B6611F" w:rsidRDefault="00194556" w:rsidP="00CF536E">
                      <w:pPr>
                        <w:pStyle w:val="BasistekstAeres"/>
                        <w:spacing w:line="240" w:lineRule="auto"/>
                        <w:rPr>
                          <w:sz w:val="16"/>
                          <w:szCs w:val="10"/>
                          <w:lang w:val="en-US"/>
                        </w:rPr>
                      </w:pPr>
                      <w:proofErr w:type="spellStart"/>
                      <w:r w:rsidRPr="00B6611F">
                        <w:rPr>
                          <w:sz w:val="16"/>
                          <w:szCs w:val="10"/>
                          <w:lang w:val="en-US"/>
                        </w:rPr>
                        <w:t>Bron</w:t>
                      </w:r>
                      <w:proofErr w:type="spellEnd"/>
                      <w:r w:rsidRPr="00B6611F">
                        <w:rPr>
                          <w:sz w:val="16"/>
                          <w:szCs w:val="10"/>
                          <w:lang w:val="en-US"/>
                        </w:rPr>
                        <w:t>:</w:t>
                      </w:r>
                      <w:r w:rsidRPr="008D5873">
                        <w:rPr>
                          <w:lang w:val="en-GB"/>
                        </w:rPr>
                        <w:t xml:space="preserve"> </w:t>
                      </w:r>
                      <w:r w:rsidRPr="004B676C">
                        <w:rPr>
                          <w:sz w:val="16"/>
                          <w:szCs w:val="10"/>
                          <w:lang w:val="en-US"/>
                        </w:rPr>
                        <w:t>https://waarneming.nl/apps/</w:t>
                      </w:r>
                    </w:p>
                  </w:txbxContent>
                </v:textbox>
                <w10:wrap type="tight" anchorx="margin"/>
              </v:shape>
            </w:pict>
          </mc:Fallback>
        </mc:AlternateContent>
      </w:r>
      <w:r>
        <w:rPr>
          <w:noProof/>
        </w:rPr>
        <w:drawing>
          <wp:anchor distT="0" distB="0" distL="114300" distR="114300" simplePos="0" relativeHeight="251707392" behindDoc="1" locked="0" layoutInCell="1" allowOverlap="1" wp14:anchorId="27DAEFFF" wp14:editId="6180F474">
            <wp:simplePos x="0" y="0"/>
            <wp:positionH relativeFrom="column">
              <wp:posOffset>4288790</wp:posOffset>
            </wp:positionH>
            <wp:positionV relativeFrom="paragraph">
              <wp:posOffset>28575</wp:posOffset>
            </wp:positionV>
            <wp:extent cx="1176655" cy="1134110"/>
            <wp:effectExtent l="0" t="0" r="4445" b="8890"/>
            <wp:wrapTight wrapText="bothSides">
              <wp:wrapPolygon edited="0">
                <wp:start x="5595" y="0"/>
                <wp:lineTo x="350" y="6168"/>
                <wp:lineTo x="0" y="7982"/>
                <wp:lineTo x="1399" y="17778"/>
                <wp:lineTo x="1399" y="18867"/>
                <wp:lineTo x="3497" y="20681"/>
                <wp:lineTo x="4546" y="21406"/>
                <wp:lineTo x="18185" y="21406"/>
                <wp:lineTo x="18884" y="20681"/>
                <wp:lineTo x="21332" y="17778"/>
                <wp:lineTo x="21332" y="15239"/>
                <wp:lineTo x="20632" y="13424"/>
                <wp:lineTo x="18534" y="11973"/>
                <wp:lineTo x="19933" y="11973"/>
                <wp:lineTo x="21332" y="9433"/>
                <wp:lineTo x="20982" y="6168"/>
                <wp:lineTo x="15737" y="0"/>
                <wp:lineTo x="5595" y="0"/>
              </wp:wrapPolygon>
            </wp:wrapTight>
            <wp:docPr id="29" name="Afbeelding 29" descr="ObsIdentify - Apps op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bsIdentify - Apps op Google Play"/>
                    <pic:cNvPicPr>
                      <a:picLocks noChangeAspect="1" noChangeArrowheads="1"/>
                    </pic:cNvPicPr>
                  </pic:nvPicPr>
                  <pic:blipFill rotWithShape="1">
                    <a:blip r:embed="rId42">
                      <a:extLst>
                        <a:ext uri="{28A0092B-C50C-407E-A947-70E740481C1C}">
                          <a14:useLocalDpi xmlns:a14="http://schemas.microsoft.com/office/drawing/2010/main" val="0"/>
                        </a:ext>
                      </a:extLst>
                    </a:blip>
                    <a:srcRect l="9420" t="10145" r="9420" b="11593"/>
                    <a:stretch/>
                  </pic:blipFill>
                  <pic:spPr bwMode="auto">
                    <a:xfrm>
                      <a:off x="0" y="0"/>
                      <a:ext cx="1176655" cy="1134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CF1CBA" w14:textId="49D05FEA" w:rsidR="00626068" w:rsidRDefault="00626068" w:rsidP="00626068">
      <w:pPr>
        <w:pStyle w:val="BasistekstAeres"/>
      </w:pPr>
      <w:r>
        <w:t xml:space="preserve">Op school is een </w:t>
      </w:r>
      <w:r w:rsidR="006E2F18">
        <w:t>terrein</w:t>
      </w:r>
      <w:r>
        <w:t xml:space="preserve"> afgezet voor rewilding</w:t>
      </w:r>
      <w:r w:rsidR="006E551F">
        <w:t xml:space="preserve"> maar er zijn ook delen van het terrein die beheerd worden (onderhouden)</w:t>
      </w:r>
      <w:r>
        <w:t xml:space="preserve">. </w:t>
      </w:r>
      <w:r w:rsidR="006E551F">
        <w:t>J</w:t>
      </w:r>
      <w:r>
        <w:t xml:space="preserve">ij </w:t>
      </w:r>
      <w:r w:rsidR="006E551F">
        <w:t xml:space="preserve">gaat </w:t>
      </w:r>
      <w:r>
        <w:t xml:space="preserve">monitoren welke </w:t>
      </w:r>
      <w:r w:rsidR="006E551F">
        <w:t>vegetatie</w:t>
      </w:r>
      <w:r w:rsidR="004869B2">
        <w:t xml:space="preserve"> </w:t>
      </w:r>
      <w:r>
        <w:t xml:space="preserve">en dieren </w:t>
      </w:r>
      <w:r w:rsidR="00A92DAE">
        <w:t>er voorkomen</w:t>
      </w:r>
      <w:r w:rsidR="006E551F">
        <w:t xml:space="preserve"> op het schoolterrein</w:t>
      </w:r>
      <w:r w:rsidR="001F53F8">
        <w:t>.</w:t>
      </w:r>
      <w:r w:rsidR="00B87C45">
        <w:t xml:space="preserve"> </w:t>
      </w:r>
      <w:r w:rsidR="004869B2">
        <w:t xml:space="preserve">Een ander woord voor planten is vegetatie. </w:t>
      </w:r>
      <w:r w:rsidR="00B87C45">
        <w:t xml:space="preserve">Er wordt naar drie onderdelen gekeken. (Bloeiende) </w:t>
      </w:r>
      <w:r w:rsidR="00444429">
        <w:t>p</w:t>
      </w:r>
      <w:r w:rsidR="00B87C45">
        <w:t>lanten, bodemdieren en nachtvlinders.</w:t>
      </w:r>
      <w:r w:rsidR="0058759A">
        <w:t xml:space="preserve"> </w:t>
      </w:r>
      <w:r>
        <w:t>Hieronder staan de criteria waaraan de opdracht moet voldoen.</w:t>
      </w:r>
    </w:p>
    <w:p w14:paraId="5D8DD1B4" w14:textId="4C33D718" w:rsidR="00626068" w:rsidRPr="008978D4" w:rsidRDefault="00626068" w:rsidP="00626068">
      <w:pPr>
        <w:pStyle w:val="BasistekstAeres"/>
      </w:pPr>
    </w:p>
    <w:tbl>
      <w:tblPr>
        <w:tblStyle w:val="TabelstijlGroenhorst"/>
        <w:tblW w:w="8222"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6663"/>
        <w:gridCol w:w="779"/>
        <w:gridCol w:w="780"/>
      </w:tblGrid>
      <w:tr w:rsidR="00626068" w14:paraId="02DC9674" w14:textId="77777777" w:rsidTr="00286F2F">
        <w:trPr>
          <w:cnfStyle w:val="100000000000" w:firstRow="1" w:lastRow="0" w:firstColumn="0" w:lastColumn="0" w:oddVBand="0" w:evenVBand="0" w:oddHBand="0" w:evenHBand="0" w:firstRowFirstColumn="0" w:firstRowLastColumn="0" w:lastRowFirstColumn="0" w:lastRowLastColumn="0"/>
        </w:trPr>
        <w:tc>
          <w:tcPr>
            <w:tcW w:w="6663" w:type="dxa"/>
          </w:tcPr>
          <w:p w14:paraId="24B2C0D5" w14:textId="77777777" w:rsidR="00626068" w:rsidRDefault="00626068" w:rsidP="00A62DF8">
            <w:pPr>
              <w:pStyle w:val="BasistekstAeres"/>
            </w:pPr>
            <w:r>
              <w:t>Criteria</w:t>
            </w:r>
          </w:p>
        </w:tc>
        <w:tc>
          <w:tcPr>
            <w:tcW w:w="779" w:type="dxa"/>
          </w:tcPr>
          <w:p w14:paraId="789C6811" w14:textId="77777777" w:rsidR="00626068" w:rsidRDefault="00626068" w:rsidP="00A62DF8">
            <w:pPr>
              <w:pStyle w:val="BasistekstAeres"/>
            </w:pPr>
            <w:r>
              <w:t>Ja</w:t>
            </w:r>
          </w:p>
        </w:tc>
        <w:tc>
          <w:tcPr>
            <w:tcW w:w="780" w:type="dxa"/>
          </w:tcPr>
          <w:p w14:paraId="23515953" w14:textId="08E95AD8" w:rsidR="00626068" w:rsidRDefault="00626068" w:rsidP="00A62DF8">
            <w:pPr>
              <w:pStyle w:val="BasistekstAeres"/>
            </w:pPr>
            <w:r>
              <w:t>Nee</w:t>
            </w:r>
          </w:p>
        </w:tc>
      </w:tr>
      <w:tr w:rsidR="00626068" w14:paraId="6923D0DC" w14:textId="77777777" w:rsidTr="00286F2F">
        <w:tc>
          <w:tcPr>
            <w:tcW w:w="6663" w:type="dxa"/>
          </w:tcPr>
          <w:p w14:paraId="17EBBF20" w14:textId="674A6D19" w:rsidR="00626068" w:rsidRDefault="00626068" w:rsidP="00A62DF8">
            <w:pPr>
              <w:pStyle w:val="BasistekstAeres"/>
            </w:pPr>
            <w:r>
              <w:t>Ik heb 10 planten</w:t>
            </w:r>
            <w:r w:rsidR="00656F70">
              <w:t>soorten</w:t>
            </w:r>
            <w:r>
              <w:t xml:space="preserve"> en 10 dier</w:t>
            </w:r>
            <w:r w:rsidR="00656F70">
              <w:t>soorten</w:t>
            </w:r>
            <w:r>
              <w:t xml:space="preserve"> geïdentificeerd met behulp van de </w:t>
            </w:r>
            <w:proofErr w:type="spellStart"/>
            <w:r>
              <w:t>ObsIdentify</w:t>
            </w:r>
            <w:proofErr w:type="spellEnd"/>
            <w:r>
              <w:t xml:space="preserve"> app. </w:t>
            </w:r>
          </w:p>
        </w:tc>
        <w:tc>
          <w:tcPr>
            <w:tcW w:w="779" w:type="dxa"/>
          </w:tcPr>
          <w:p w14:paraId="4A0FF595" w14:textId="77777777" w:rsidR="00626068" w:rsidRDefault="00626068" w:rsidP="00A62DF8">
            <w:pPr>
              <w:pStyle w:val="BasistekstAeres"/>
            </w:pPr>
          </w:p>
        </w:tc>
        <w:tc>
          <w:tcPr>
            <w:tcW w:w="780" w:type="dxa"/>
          </w:tcPr>
          <w:p w14:paraId="614D2F7E" w14:textId="64A6F0F2" w:rsidR="00626068" w:rsidRDefault="00626068" w:rsidP="00A62DF8">
            <w:pPr>
              <w:pStyle w:val="BasistekstAeres"/>
            </w:pPr>
          </w:p>
        </w:tc>
      </w:tr>
      <w:tr w:rsidR="00626068" w14:paraId="46F51F49" w14:textId="77777777" w:rsidTr="00286F2F">
        <w:tc>
          <w:tcPr>
            <w:tcW w:w="6663" w:type="dxa"/>
          </w:tcPr>
          <w:p w14:paraId="76DF17DC" w14:textId="25563BA6" w:rsidR="00626068" w:rsidRDefault="00A14BE1" w:rsidP="00A62DF8">
            <w:pPr>
              <w:pStyle w:val="BasistekstAeres"/>
            </w:pPr>
            <w:r w:rsidRPr="001F53F8">
              <w:t xml:space="preserve">Ik heb het aantal bloeiende planten </w:t>
            </w:r>
            <w:r>
              <w:t xml:space="preserve">in de hoepel </w:t>
            </w:r>
            <w:r w:rsidRPr="001F53F8">
              <w:t xml:space="preserve">geteld en genoteerd in bijlage </w:t>
            </w:r>
            <w:r>
              <w:t>1</w:t>
            </w:r>
            <w:r w:rsidR="0099570E">
              <w:t xml:space="preserve"> – </w:t>
            </w:r>
            <w:r w:rsidR="0099570E" w:rsidRPr="004869B2">
              <w:t>Vegetatie o</w:t>
            </w:r>
            <w:r w:rsidR="0099570E">
              <w:t>pname</w:t>
            </w:r>
            <w:r w:rsidRPr="001F53F8">
              <w:t>.</w:t>
            </w:r>
          </w:p>
        </w:tc>
        <w:tc>
          <w:tcPr>
            <w:tcW w:w="779" w:type="dxa"/>
          </w:tcPr>
          <w:p w14:paraId="67A352BF" w14:textId="77777777" w:rsidR="00626068" w:rsidRDefault="00626068" w:rsidP="00A62DF8">
            <w:pPr>
              <w:pStyle w:val="BasistekstAeres"/>
            </w:pPr>
          </w:p>
        </w:tc>
        <w:tc>
          <w:tcPr>
            <w:tcW w:w="780" w:type="dxa"/>
          </w:tcPr>
          <w:p w14:paraId="7FAA6517" w14:textId="5B3ABDB8" w:rsidR="00626068" w:rsidRDefault="00626068" w:rsidP="00A62DF8">
            <w:pPr>
              <w:pStyle w:val="BasistekstAeres"/>
            </w:pPr>
          </w:p>
        </w:tc>
      </w:tr>
      <w:tr w:rsidR="00A62DF8" w14:paraId="071A2F53" w14:textId="77777777" w:rsidTr="00286F2F">
        <w:tc>
          <w:tcPr>
            <w:tcW w:w="6663" w:type="dxa"/>
          </w:tcPr>
          <w:p w14:paraId="4E908EAD" w14:textId="01007485" w:rsidR="00A62DF8" w:rsidRDefault="00A14BE1" w:rsidP="00A62DF8">
            <w:pPr>
              <w:pStyle w:val="BasistekstAeres"/>
            </w:pPr>
            <w:r>
              <w:t xml:space="preserve">Ik heb de nachtvlinders gevangen in een </w:t>
            </w:r>
            <w:proofErr w:type="spellStart"/>
            <w:r>
              <w:t>ledemmer</w:t>
            </w:r>
            <w:proofErr w:type="spellEnd"/>
            <w:r>
              <w:t xml:space="preserve"> en deze geteld en genoteerd in bijlage 2</w:t>
            </w:r>
            <w:r w:rsidR="0099570E">
              <w:t xml:space="preserve"> – </w:t>
            </w:r>
            <w:proofErr w:type="spellStart"/>
            <w:r w:rsidR="0099570E">
              <w:t>LedEmmer</w:t>
            </w:r>
            <w:proofErr w:type="spellEnd"/>
            <w:r w:rsidR="0099570E">
              <w:t xml:space="preserve"> nachtvlinders</w:t>
            </w:r>
            <w:r>
              <w:t>.</w:t>
            </w:r>
          </w:p>
        </w:tc>
        <w:tc>
          <w:tcPr>
            <w:tcW w:w="779" w:type="dxa"/>
          </w:tcPr>
          <w:p w14:paraId="1ABE502D" w14:textId="77777777" w:rsidR="00A62DF8" w:rsidRDefault="00A62DF8" w:rsidP="00A62DF8">
            <w:pPr>
              <w:pStyle w:val="BasistekstAeres"/>
            </w:pPr>
          </w:p>
        </w:tc>
        <w:tc>
          <w:tcPr>
            <w:tcW w:w="780" w:type="dxa"/>
          </w:tcPr>
          <w:p w14:paraId="12169336" w14:textId="77777777" w:rsidR="00A62DF8" w:rsidRDefault="00A62DF8" w:rsidP="00A62DF8">
            <w:pPr>
              <w:pStyle w:val="BasistekstAeres"/>
            </w:pPr>
          </w:p>
        </w:tc>
      </w:tr>
      <w:tr w:rsidR="00626068" w14:paraId="5DED8BD1" w14:textId="77777777" w:rsidTr="00286F2F">
        <w:tc>
          <w:tcPr>
            <w:tcW w:w="6663" w:type="dxa"/>
          </w:tcPr>
          <w:p w14:paraId="44BE1E24" w14:textId="0CAB2308" w:rsidR="00626068" w:rsidRDefault="00A14BE1" w:rsidP="00A62DF8">
            <w:pPr>
              <w:pStyle w:val="BasistekstAeres"/>
            </w:pPr>
            <w:r>
              <w:t xml:space="preserve">Ik heb de bodemdieren gevangen in een </w:t>
            </w:r>
            <w:proofErr w:type="spellStart"/>
            <w:r>
              <w:t>potval</w:t>
            </w:r>
            <w:proofErr w:type="spellEnd"/>
            <w:r>
              <w:t xml:space="preserve"> en deze geteld en genoteerd in bijlage 3</w:t>
            </w:r>
            <w:r w:rsidR="0099570E">
              <w:t xml:space="preserve"> – Bodemdieren </w:t>
            </w:r>
            <w:proofErr w:type="spellStart"/>
            <w:r w:rsidR="0099570E">
              <w:t>potval</w:t>
            </w:r>
            <w:proofErr w:type="spellEnd"/>
            <w:r w:rsidR="0099570E">
              <w:t>.</w:t>
            </w:r>
          </w:p>
        </w:tc>
        <w:tc>
          <w:tcPr>
            <w:tcW w:w="779" w:type="dxa"/>
          </w:tcPr>
          <w:p w14:paraId="4C973720" w14:textId="77777777" w:rsidR="00626068" w:rsidRDefault="00626068" w:rsidP="00A62DF8">
            <w:pPr>
              <w:pStyle w:val="BasistekstAeres"/>
            </w:pPr>
          </w:p>
        </w:tc>
        <w:tc>
          <w:tcPr>
            <w:tcW w:w="780" w:type="dxa"/>
          </w:tcPr>
          <w:p w14:paraId="66EEC4BF" w14:textId="62981326" w:rsidR="00626068" w:rsidRDefault="00626068" w:rsidP="00A62DF8">
            <w:pPr>
              <w:pStyle w:val="BasistekstAeres"/>
            </w:pPr>
          </w:p>
          <w:p w14:paraId="602A9D9D" w14:textId="70FEB2FE" w:rsidR="00B87C45" w:rsidRDefault="00B87C45" w:rsidP="00A62DF8">
            <w:pPr>
              <w:pStyle w:val="BasistekstAeres"/>
            </w:pPr>
          </w:p>
        </w:tc>
      </w:tr>
    </w:tbl>
    <w:p w14:paraId="7D19AD75" w14:textId="1CEAA986"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403138FA" w14:textId="77777777" w:rsidTr="00A62DF8">
        <w:trPr>
          <w:trHeight w:hRule="exact" w:val="964"/>
        </w:trPr>
        <w:tc>
          <w:tcPr>
            <w:tcW w:w="964" w:type="dxa"/>
            <w:shd w:val="clear" w:color="auto" w:fill="auto"/>
          </w:tcPr>
          <w:p w14:paraId="5D206E38" w14:textId="77777777" w:rsidR="00626068" w:rsidRPr="00D27A54" w:rsidRDefault="00626068" w:rsidP="00A62DF8">
            <w:pPr>
              <w:pStyle w:val="AlineavoorafbeeldingAeres"/>
            </w:pPr>
            <w:r>
              <w:rPr>
                <w:noProof/>
              </w:rPr>
              <w:drawing>
                <wp:inline distT="0" distB="0" distL="0" distR="0" wp14:anchorId="5E7A5690" wp14:editId="1657BBAA">
                  <wp:extent cx="571500" cy="5715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noChangeArrowheads="1"/>
                          </pic:cNvPicPr>
                        </pic:nvPicPr>
                        <pic:blipFill>
                          <a:blip r:embed="rId23"/>
                          <a:stretch>
                            <a:fillRect/>
                          </a:stretch>
                        </pic:blipFill>
                        <pic:spPr bwMode="auto">
                          <a:xfrm>
                            <a:off x="0" y="0"/>
                            <a:ext cx="571500" cy="571500"/>
                          </a:xfrm>
                          <a:prstGeom prst="rect">
                            <a:avLst/>
                          </a:prstGeom>
                          <a:noFill/>
                          <a:ln>
                            <a:noFill/>
                          </a:ln>
                        </pic:spPr>
                      </pic:pic>
                    </a:graphicData>
                  </a:graphic>
                </wp:inline>
              </w:drawing>
            </w:r>
          </w:p>
        </w:tc>
      </w:tr>
    </w:tbl>
    <w:p w14:paraId="3B63B878" w14:textId="166AC4B2" w:rsidR="00626068" w:rsidRDefault="00626068" w:rsidP="00626068">
      <w:pPr>
        <w:pStyle w:val="Kop3zondernummerAeres"/>
      </w:pPr>
      <w:r>
        <w:t>Dit heb je nodig:</w:t>
      </w:r>
    </w:p>
    <w:p w14:paraId="2CA3283B" w14:textId="4771E6C5" w:rsidR="00FC507B" w:rsidRDefault="00FC507B" w:rsidP="00626068">
      <w:pPr>
        <w:pStyle w:val="OpsommingaankruishokjeAeres"/>
      </w:pPr>
      <w:r>
        <w:t>b</w:t>
      </w:r>
      <w:r w:rsidR="00626068">
        <w:t xml:space="preserve">ijlage </w:t>
      </w:r>
      <w:r>
        <w:t>1</w:t>
      </w:r>
      <w:r w:rsidR="00AD328F">
        <w:t xml:space="preserve"> – Vegetatie opname</w:t>
      </w:r>
    </w:p>
    <w:p w14:paraId="0ED10386" w14:textId="0D821E6B" w:rsidR="00FC507B" w:rsidRDefault="00FC507B" w:rsidP="00626068">
      <w:pPr>
        <w:pStyle w:val="OpsommingaankruishokjeAeres"/>
      </w:pPr>
      <w:r>
        <w:t>bijlage 2</w:t>
      </w:r>
      <w:r w:rsidR="00AD328F">
        <w:t xml:space="preserve"> – </w:t>
      </w:r>
      <w:proofErr w:type="spellStart"/>
      <w:r w:rsidR="00AD328F">
        <w:t>LedEmmer</w:t>
      </w:r>
      <w:proofErr w:type="spellEnd"/>
      <w:r w:rsidR="00AD328F">
        <w:t xml:space="preserve"> nachtvlinders</w:t>
      </w:r>
    </w:p>
    <w:p w14:paraId="7BA8B1C6" w14:textId="37F4FFFA" w:rsidR="00626068" w:rsidRDefault="00FC507B" w:rsidP="00626068">
      <w:pPr>
        <w:pStyle w:val="OpsommingaankruishokjeAeres"/>
      </w:pPr>
      <w:r>
        <w:t>bijlage 3</w:t>
      </w:r>
      <w:r w:rsidR="00626068">
        <w:t xml:space="preserve"> </w:t>
      </w:r>
      <w:r w:rsidR="00AD328F">
        <w:t xml:space="preserve">– Bodemdieren </w:t>
      </w:r>
      <w:proofErr w:type="spellStart"/>
      <w:r w:rsidR="00AD328F">
        <w:t>potval</w:t>
      </w:r>
      <w:proofErr w:type="spellEnd"/>
    </w:p>
    <w:p w14:paraId="11B90580" w14:textId="66897887" w:rsidR="00626068" w:rsidRDefault="00FC507B" w:rsidP="00626068">
      <w:pPr>
        <w:pStyle w:val="OpsommingaankruishokjeAeres"/>
      </w:pPr>
      <w:r>
        <w:t>p</w:t>
      </w:r>
      <w:r w:rsidR="00626068">
        <w:t>en of potlood</w:t>
      </w:r>
    </w:p>
    <w:p w14:paraId="0214A9B0" w14:textId="5054ABD6" w:rsidR="00626068" w:rsidRDefault="00FC507B" w:rsidP="00626068">
      <w:pPr>
        <w:pStyle w:val="OpsommingaankruishokjeAeres"/>
      </w:pPr>
      <w:r>
        <w:t>m</w:t>
      </w:r>
      <w:r w:rsidR="00626068">
        <w:t>obiel</w:t>
      </w:r>
      <w:r w:rsidR="004869B2">
        <w:t>e telefoon</w:t>
      </w:r>
    </w:p>
    <w:p w14:paraId="6DBE8287" w14:textId="60F0B8A8" w:rsidR="00626068" w:rsidRPr="00FD11D0" w:rsidRDefault="00626068" w:rsidP="00626068">
      <w:pPr>
        <w:pStyle w:val="OpsommingaankruishokjeAeres"/>
      </w:pPr>
      <w:proofErr w:type="spellStart"/>
      <w:r>
        <w:t>ObsIdentify</w:t>
      </w:r>
      <w:proofErr w:type="spellEnd"/>
      <w:r>
        <w:t xml:space="preserve"> app op mobiel.</w:t>
      </w:r>
    </w:p>
    <w:p w14:paraId="40A25AB9" w14:textId="4FF14FED"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4AC9D27C" w14:textId="77777777" w:rsidTr="00A62DF8">
        <w:trPr>
          <w:trHeight w:hRule="exact" w:val="964"/>
        </w:trPr>
        <w:tc>
          <w:tcPr>
            <w:tcW w:w="964" w:type="dxa"/>
            <w:shd w:val="clear" w:color="auto" w:fill="auto"/>
          </w:tcPr>
          <w:p w14:paraId="2F7F4858" w14:textId="77777777" w:rsidR="00626068" w:rsidRDefault="00626068" w:rsidP="00A62DF8">
            <w:pPr>
              <w:pStyle w:val="BasistekstAeres"/>
            </w:pPr>
          </w:p>
          <w:p w14:paraId="41072957" w14:textId="77777777" w:rsidR="00626068" w:rsidRPr="00D27A54" w:rsidRDefault="00626068" w:rsidP="00A62DF8">
            <w:pPr>
              <w:pStyle w:val="AlineavoorafbeeldingAeres"/>
            </w:pPr>
            <w:r>
              <w:rPr>
                <w:noProof/>
              </w:rPr>
              <w:drawing>
                <wp:anchor distT="0" distB="0" distL="114300" distR="114300" simplePos="0" relativeHeight="251674624" behindDoc="1" locked="0" layoutInCell="1" allowOverlap="1" wp14:anchorId="3EC72B12" wp14:editId="79CC21DC">
                  <wp:simplePos x="0" y="0"/>
                  <wp:positionH relativeFrom="column">
                    <wp:posOffset>0</wp:posOffset>
                  </wp:positionH>
                  <wp:positionV relativeFrom="paragraph">
                    <wp:posOffset>2540</wp:posOffset>
                  </wp:positionV>
                  <wp:extent cx="571500" cy="571500"/>
                  <wp:effectExtent l="0" t="0" r="0" b="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noChangeArrowheads="1"/>
                          </pic:cNvPicPr>
                        </pic:nvPicPr>
                        <pic:blipFill>
                          <a:blip r:embed="rId24"/>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B9CBDC2" w14:textId="77777777" w:rsidR="00626068" w:rsidRDefault="00626068" w:rsidP="00626068">
      <w:pPr>
        <w:pStyle w:val="Kop3zondernummerAeres"/>
      </w:pPr>
      <w:r w:rsidRPr="00BF4D54">
        <w:t>Dit ga je doen</w:t>
      </w:r>
      <w:r>
        <w:t>:</w:t>
      </w:r>
    </w:p>
    <w:p w14:paraId="1935C463" w14:textId="3A5EF5BF" w:rsidR="00AD328F" w:rsidRDefault="000307B0" w:rsidP="004D3348">
      <w:pPr>
        <w:pStyle w:val="Opsommingbolletje1eniveauAeres"/>
        <w:numPr>
          <w:ilvl w:val="0"/>
          <w:numId w:val="31"/>
        </w:numPr>
      </w:pPr>
      <w:r>
        <w:t>Vorm in overleg met de docent</w:t>
      </w:r>
      <w:r w:rsidR="00AD328F">
        <w:t xml:space="preserve"> een tweetal. </w:t>
      </w:r>
    </w:p>
    <w:p w14:paraId="24456616" w14:textId="77777777" w:rsidR="00F451AD" w:rsidRDefault="00444429" w:rsidP="004D3348">
      <w:pPr>
        <w:pStyle w:val="Opsommingbolletje1eniveauAeres"/>
        <w:numPr>
          <w:ilvl w:val="0"/>
          <w:numId w:val="31"/>
        </w:numPr>
      </w:pPr>
      <w:r>
        <w:t xml:space="preserve">Overleg met de docent welk onderdeel </w:t>
      </w:r>
      <w:r w:rsidR="00F451AD">
        <w:t xml:space="preserve">en welk plot </w:t>
      </w:r>
      <w:r>
        <w:t xml:space="preserve">je gaat onderzoeken; </w:t>
      </w:r>
    </w:p>
    <w:p w14:paraId="6806750E" w14:textId="491263E0" w:rsidR="00444429" w:rsidRDefault="00444429" w:rsidP="00F451AD">
      <w:pPr>
        <w:pStyle w:val="Opsommingbolletje1eniveauAeres"/>
        <w:numPr>
          <w:ilvl w:val="1"/>
          <w:numId w:val="31"/>
        </w:numPr>
      </w:pPr>
      <w:r>
        <w:t>de vegetatie, nachtvlinder</w:t>
      </w:r>
      <w:r w:rsidR="006E551F">
        <w:t>,</w:t>
      </w:r>
      <w:r>
        <w:t xml:space="preserve"> bodemdieren of meerdere. </w:t>
      </w:r>
    </w:p>
    <w:p w14:paraId="25C66A64" w14:textId="33264F57" w:rsidR="00F451AD" w:rsidRDefault="00F451AD" w:rsidP="00F451AD">
      <w:pPr>
        <w:pStyle w:val="Opsommingbolletje1eniveauAeres"/>
        <w:numPr>
          <w:ilvl w:val="1"/>
          <w:numId w:val="31"/>
        </w:numPr>
      </w:pPr>
      <w:r>
        <w:t xml:space="preserve">een beheerd plot of een rewilding plot. </w:t>
      </w:r>
    </w:p>
    <w:p w14:paraId="50AA264C" w14:textId="4C546BB6" w:rsidR="00444429" w:rsidRPr="00A14BE1" w:rsidRDefault="00444429" w:rsidP="00444429">
      <w:pPr>
        <w:pStyle w:val="Opsommingbolletje1eniveauAeres"/>
        <w:numPr>
          <w:ilvl w:val="0"/>
          <w:numId w:val="31"/>
        </w:numPr>
        <w:rPr>
          <w:b/>
          <w:bCs/>
        </w:rPr>
      </w:pPr>
      <w:r>
        <w:t xml:space="preserve">De docent geeft aan de hand daarvan aan of je één bijlage nodig hebt of alle drie. Lees de bijlage door die jij uit gaat werken. </w:t>
      </w:r>
    </w:p>
    <w:p w14:paraId="072885BC" w14:textId="41781985" w:rsidR="00626068" w:rsidRDefault="00626068" w:rsidP="004D3348">
      <w:pPr>
        <w:pStyle w:val="Opsommingbolletje1eniveauAeres"/>
        <w:numPr>
          <w:ilvl w:val="0"/>
          <w:numId w:val="31"/>
        </w:numPr>
      </w:pPr>
      <w:r w:rsidRPr="00FD11D0">
        <w:t xml:space="preserve">Download de </w:t>
      </w:r>
      <w:proofErr w:type="spellStart"/>
      <w:r w:rsidRPr="00FD11D0">
        <w:t>ObsIdentify</w:t>
      </w:r>
      <w:proofErr w:type="spellEnd"/>
      <w:r w:rsidRPr="00FD11D0">
        <w:t xml:space="preserve"> app op je</w:t>
      </w:r>
      <w:r>
        <w:t xml:space="preserve"> mobiel. </w:t>
      </w:r>
      <w:r w:rsidR="00A62DF8" w:rsidRPr="001F53F8">
        <w:t>Doe dit in de klas voordat je naar buiten gaat</w:t>
      </w:r>
      <w:r w:rsidR="0058759A">
        <w:t>.</w:t>
      </w:r>
      <w:r w:rsidR="00A62DF8" w:rsidRPr="001F53F8">
        <w:t xml:space="preserve"> </w:t>
      </w:r>
      <w:r>
        <w:t xml:space="preserve">Deze is te vinden in de appstore of Google </w:t>
      </w:r>
      <w:proofErr w:type="spellStart"/>
      <w:r>
        <w:t>playstore</w:t>
      </w:r>
      <w:proofErr w:type="spellEnd"/>
      <w:r>
        <w:t xml:space="preserve"> en is gratis. </w:t>
      </w:r>
    </w:p>
    <w:p w14:paraId="389F3100" w14:textId="1D2D84FF" w:rsidR="00626068" w:rsidRPr="00EB2636" w:rsidRDefault="00626068" w:rsidP="004D3348">
      <w:pPr>
        <w:pStyle w:val="Opsommingbolletje1eniveauAeres"/>
        <w:numPr>
          <w:ilvl w:val="0"/>
          <w:numId w:val="31"/>
        </w:numPr>
        <w:rPr>
          <w:b/>
          <w:bCs/>
        </w:rPr>
      </w:pPr>
      <w:r>
        <w:t>Neem je pen of potlood mee en ga naar</w:t>
      </w:r>
      <w:r w:rsidR="007A13D5">
        <w:t xml:space="preserve"> het aan jullie toegewezen </w:t>
      </w:r>
      <w:r w:rsidR="008700BC">
        <w:t>terrein in de schooltuin</w:t>
      </w:r>
      <w:r w:rsidRPr="00EB2636">
        <w:t>.</w:t>
      </w:r>
      <w:r w:rsidRPr="00EB2636">
        <w:rPr>
          <w:b/>
          <w:bCs/>
        </w:rPr>
        <w:t xml:space="preserve"> </w:t>
      </w:r>
    </w:p>
    <w:p w14:paraId="33C2AAB0" w14:textId="7CB7A654" w:rsidR="00A14BE1" w:rsidRDefault="00A14BE1" w:rsidP="004D3348">
      <w:pPr>
        <w:pStyle w:val="Opsommingbolletje1eniveauAeres"/>
        <w:numPr>
          <w:ilvl w:val="0"/>
          <w:numId w:val="31"/>
        </w:numPr>
      </w:pPr>
      <w:r>
        <w:t xml:space="preserve">Ga voorzichtig om met de materialen en dieren in de uitgezette val. </w:t>
      </w:r>
    </w:p>
    <w:p w14:paraId="24936A25" w14:textId="39E4FDBD" w:rsidR="00A14BE1" w:rsidRPr="00A14BE1" w:rsidRDefault="00A14BE1" w:rsidP="004D3348">
      <w:pPr>
        <w:pStyle w:val="Opsommingbolletje1eniveauAeres"/>
        <w:numPr>
          <w:ilvl w:val="0"/>
          <w:numId w:val="31"/>
        </w:numPr>
      </w:pPr>
      <w:r>
        <w:t>Vul de bijlage in met de aantallen (bloeiende)planten of dieren.</w:t>
      </w:r>
    </w:p>
    <w:p w14:paraId="5E614401" w14:textId="6E684DB6" w:rsidR="00626068" w:rsidRDefault="00626068" w:rsidP="004D3348">
      <w:pPr>
        <w:pStyle w:val="Opsommingbolletje1eniveauAeres"/>
        <w:numPr>
          <w:ilvl w:val="0"/>
          <w:numId w:val="31"/>
        </w:numPr>
      </w:pPr>
      <w:r>
        <w:t xml:space="preserve">Planten en dieren die je niet </w:t>
      </w:r>
      <w:r w:rsidR="00B87C45">
        <w:t>herken</w:t>
      </w:r>
      <w:r w:rsidR="007A13D5">
        <w:t>t</w:t>
      </w:r>
      <w:r>
        <w:t xml:space="preserve"> identificeer je met de </w:t>
      </w:r>
      <w:proofErr w:type="spellStart"/>
      <w:r>
        <w:t>ObsIdentify</w:t>
      </w:r>
      <w:proofErr w:type="spellEnd"/>
      <w:r>
        <w:t xml:space="preserve"> app. </w:t>
      </w:r>
    </w:p>
    <w:p w14:paraId="40A44B09" w14:textId="32E45EAD" w:rsidR="00352B0D" w:rsidRDefault="00626068" w:rsidP="004D3348">
      <w:pPr>
        <w:pStyle w:val="Opsommingbolletje1eniveauAeres"/>
        <w:numPr>
          <w:ilvl w:val="0"/>
          <w:numId w:val="31"/>
        </w:numPr>
      </w:pPr>
      <w:r>
        <w:t>Vergelijk jouw waarnemingen met die van een klasgenoot</w:t>
      </w:r>
      <w:r w:rsidR="0099570E">
        <w:t>.</w:t>
      </w:r>
    </w:p>
    <w:p w14:paraId="748CCF56" w14:textId="78E0039B" w:rsidR="0064703C" w:rsidRPr="00F451AD" w:rsidRDefault="00626068" w:rsidP="00257607">
      <w:pPr>
        <w:pStyle w:val="Opsommingbolletje1eniveauAeres"/>
        <w:numPr>
          <w:ilvl w:val="0"/>
          <w:numId w:val="31"/>
        </w:numPr>
        <w:spacing w:line="240" w:lineRule="atLeast"/>
        <w:rPr>
          <w:b/>
          <w:bCs/>
          <w:iCs/>
          <w:color w:val="DF6D0F"/>
          <w:sz w:val="26"/>
          <w:szCs w:val="28"/>
        </w:rPr>
      </w:pPr>
      <w:r>
        <w:t xml:space="preserve">Vul de criteriatabel in. </w:t>
      </w:r>
      <w:r w:rsidR="00A14BE1">
        <w:t xml:space="preserve"> </w:t>
      </w:r>
      <w:r w:rsidR="0064703C">
        <w:br w:type="page"/>
      </w:r>
    </w:p>
    <w:p w14:paraId="07641AC9" w14:textId="78DDEAFC" w:rsidR="00626068" w:rsidRDefault="0052673C" w:rsidP="00626068">
      <w:pPr>
        <w:pStyle w:val="Kop2zondernummerAeres"/>
      </w:pPr>
      <w:r>
        <w:rPr>
          <w:noProof/>
        </w:rPr>
        <w:drawing>
          <wp:anchor distT="0" distB="0" distL="114300" distR="114300" simplePos="0" relativeHeight="251691008" behindDoc="0" locked="0" layoutInCell="1" allowOverlap="1" wp14:anchorId="5716973D" wp14:editId="6760F497">
            <wp:simplePos x="0" y="0"/>
            <wp:positionH relativeFrom="margin">
              <wp:posOffset>-883920</wp:posOffset>
            </wp:positionH>
            <wp:positionV relativeFrom="margin">
              <wp:align>top</wp:align>
            </wp:positionV>
            <wp:extent cx="576000" cy="576000"/>
            <wp:effectExtent l="0" t="0" r="0" b="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43"/>
                    <a:stretch>
                      <a:fillRect/>
                    </a:stretch>
                  </pic:blipFill>
                  <pic:spPr>
                    <a:xfrm>
                      <a:off x="0" y="0"/>
                      <a:ext cx="576000" cy="576000"/>
                    </a:xfrm>
                    <a:prstGeom prst="rect">
                      <a:avLst/>
                    </a:prstGeom>
                  </pic:spPr>
                </pic:pic>
              </a:graphicData>
            </a:graphic>
          </wp:anchor>
        </w:drawing>
      </w:r>
      <w:r w:rsidR="00626068">
        <w:t>Begrippen</w:t>
      </w:r>
    </w:p>
    <w:p w14:paraId="26644911" w14:textId="388A6EC7" w:rsidR="00626068" w:rsidRDefault="00626068" w:rsidP="00626068">
      <w:pPr>
        <w:pStyle w:val="BasistekstAeres"/>
      </w:pPr>
    </w:p>
    <w:p w14:paraId="7053E5EB" w14:textId="3B92EEFB" w:rsidR="00626068" w:rsidRDefault="00626068" w:rsidP="00626068">
      <w:pPr>
        <w:pStyle w:val="BasistekstAeres"/>
      </w:pPr>
      <w:r>
        <w:t xml:space="preserve">Verbindt </w:t>
      </w:r>
      <w:r w:rsidR="00AB7A8A">
        <w:t xml:space="preserve">het </w:t>
      </w:r>
      <w:r>
        <w:t xml:space="preserve">begrip </w:t>
      </w:r>
      <w:r w:rsidR="00AB7A8A">
        <w:t xml:space="preserve">met de juiste omschrijving </w:t>
      </w:r>
      <w:r>
        <w:t xml:space="preserve">door lijnen te trekken. </w:t>
      </w:r>
    </w:p>
    <w:p w14:paraId="3C702191" w14:textId="03FF4132" w:rsidR="00352B0D" w:rsidRDefault="00352B0D" w:rsidP="00626068">
      <w:pPr>
        <w:pStyle w:val="BasistekstAeres"/>
      </w:pPr>
    </w:p>
    <w:tbl>
      <w:tblPr>
        <w:tblStyle w:val="TabelstijlGroenhorst"/>
        <w:tblpPr w:leftFromText="141" w:rightFromText="141" w:vertAnchor="text" w:horzAnchor="margin" w:tblpXSpec="right" w:tblpY="353"/>
        <w:tblW w:w="0" w:type="auto"/>
        <w:tblBorders>
          <w:top w:val="single" w:sz="4" w:space="0" w:color="DE6D0F"/>
          <w:left w:val="single" w:sz="4" w:space="0" w:color="DE6D0F"/>
          <w:bottom w:val="single" w:sz="4" w:space="0" w:color="DE6D0F"/>
          <w:right w:val="single" w:sz="4" w:space="0" w:color="DE6D0F"/>
          <w:insideH w:val="single" w:sz="4" w:space="0" w:color="DE6D0F"/>
          <w:insideV w:val="single" w:sz="4" w:space="0" w:color="DE6D0F"/>
        </w:tblBorders>
        <w:tblLook w:val="04A0" w:firstRow="1" w:lastRow="0" w:firstColumn="1" w:lastColumn="0" w:noHBand="0" w:noVBand="1"/>
      </w:tblPr>
      <w:tblGrid>
        <w:gridCol w:w="4762"/>
      </w:tblGrid>
      <w:tr w:rsidR="00626068" w14:paraId="1D81E69A" w14:textId="77777777" w:rsidTr="00610F3B">
        <w:trPr>
          <w:cnfStyle w:val="100000000000" w:firstRow="1" w:lastRow="0" w:firstColumn="0" w:lastColumn="0" w:oddVBand="0" w:evenVBand="0" w:oddHBand="0" w:evenHBand="0" w:firstRowFirstColumn="0" w:firstRowLastColumn="0" w:lastRowFirstColumn="0" w:lastRowLastColumn="0"/>
          <w:trHeight w:val="522"/>
        </w:trPr>
        <w:tc>
          <w:tcPr>
            <w:tcW w:w="4762" w:type="dxa"/>
          </w:tcPr>
          <w:p w14:paraId="5DA852EB" w14:textId="77777777" w:rsidR="00626068" w:rsidRPr="00A24206" w:rsidRDefault="00626068" w:rsidP="00A62DF8">
            <w:pPr>
              <w:pStyle w:val="BasistekstAeres"/>
              <w:rPr>
                <w:b/>
                <w:bCs/>
              </w:rPr>
            </w:pPr>
            <w:r>
              <w:rPr>
                <w:b/>
                <w:bCs/>
              </w:rPr>
              <w:t xml:space="preserve">Omschrijving </w:t>
            </w:r>
          </w:p>
        </w:tc>
      </w:tr>
      <w:tr w:rsidR="00626068" w14:paraId="74B967A6" w14:textId="77777777" w:rsidTr="00610F3B">
        <w:trPr>
          <w:trHeight w:val="522"/>
        </w:trPr>
        <w:tc>
          <w:tcPr>
            <w:tcW w:w="4762" w:type="dxa"/>
          </w:tcPr>
          <w:p w14:paraId="1B7864A2" w14:textId="50BCBC04" w:rsidR="00626068" w:rsidRPr="00A24206" w:rsidRDefault="00626068" w:rsidP="00A62DF8">
            <w:pPr>
              <w:pStyle w:val="BasistekstAeres"/>
            </w:pPr>
            <w:r w:rsidRPr="00A24206">
              <w:t>Je geeft een stuk grond terug aan de natuur, waardoor het de kans krijgt zich</w:t>
            </w:r>
            <w:r w:rsidR="00F862B9">
              <w:t xml:space="preserve"> </w:t>
            </w:r>
            <w:r w:rsidRPr="00A24206">
              <w:t>te herstellen.</w:t>
            </w:r>
          </w:p>
        </w:tc>
      </w:tr>
      <w:tr w:rsidR="00626068" w14:paraId="77CADFDE" w14:textId="77777777" w:rsidTr="00610F3B">
        <w:trPr>
          <w:trHeight w:val="501"/>
        </w:trPr>
        <w:tc>
          <w:tcPr>
            <w:tcW w:w="4762" w:type="dxa"/>
          </w:tcPr>
          <w:p w14:paraId="07CA527B" w14:textId="5F1B5395" w:rsidR="00626068" w:rsidRPr="007C15EC" w:rsidRDefault="007C15EC" w:rsidP="007C15EC">
            <w:pPr>
              <w:pStyle w:val="BasistekstAeres"/>
            </w:pPr>
            <w:r w:rsidRPr="007C15EC">
              <w:rPr>
                <w:rStyle w:val="cf01"/>
                <w:rFonts w:asciiTheme="minorHAnsi" w:hAnsiTheme="minorHAnsi" w:cs="Maiandra GD"/>
                <w:sz w:val="24"/>
              </w:rPr>
              <w:t>Het door de mens beheren van een stuk natuur, met als uitgangspunt die natuur te laten ontwikkelen aan de hand van vooraf bepaalde doelstellingen</w:t>
            </w:r>
            <w:r w:rsidR="00A421C7">
              <w:rPr>
                <w:rStyle w:val="cf01"/>
                <w:rFonts w:asciiTheme="minorHAnsi" w:hAnsiTheme="minorHAnsi" w:cs="Maiandra GD"/>
                <w:sz w:val="24"/>
              </w:rPr>
              <w:t>.</w:t>
            </w:r>
          </w:p>
        </w:tc>
      </w:tr>
      <w:tr w:rsidR="00626068" w14:paraId="0EFD6826" w14:textId="77777777" w:rsidTr="00610F3B">
        <w:trPr>
          <w:trHeight w:val="522"/>
        </w:trPr>
        <w:tc>
          <w:tcPr>
            <w:tcW w:w="4762" w:type="dxa"/>
          </w:tcPr>
          <w:p w14:paraId="3CFB47C7" w14:textId="6DC702B5" w:rsidR="00626068" w:rsidRPr="00A24206" w:rsidRDefault="00626068" w:rsidP="00A62DF8">
            <w:pPr>
              <w:pStyle w:val="BasistekstAeres"/>
            </w:pPr>
            <w:r w:rsidRPr="00A24206">
              <w:t xml:space="preserve">Dit zijn </w:t>
            </w:r>
            <w:r w:rsidR="00DD7519">
              <w:t>diensten</w:t>
            </w:r>
            <w:r w:rsidR="00A421C7">
              <w:t xml:space="preserve"> die de natuur ons levert, waar de mens (economisch) voordeel bij heeft.</w:t>
            </w:r>
          </w:p>
        </w:tc>
      </w:tr>
      <w:tr w:rsidR="00626068" w14:paraId="21267670" w14:textId="77777777" w:rsidTr="00610F3B">
        <w:trPr>
          <w:trHeight w:val="501"/>
        </w:trPr>
        <w:tc>
          <w:tcPr>
            <w:tcW w:w="4762" w:type="dxa"/>
          </w:tcPr>
          <w:p w14:paraId="2A913EE4" w14:textId="4017761F" w:rsidR="00626068" w:rsidRPr="00A24206" w:rsidRDefault="00626068" w:rsidP="00A62DF8">
            <w:pPr>
              <w:pStyle w:val="BasistekstAeres"/>
            </w:pPr>
            <w:r>
              <w:t>De verzameling van verschillende soorten organismen zoals dieren, planten, schimmels</w:t>
            </w:r>
            <w:r w:rsidR="009B5ED3">
              <w:t xml:space="preserve"> en</w:t>
            </w:r>
            <w:r>
              <w:t xml:space="preserve"> micro-organisme op aarde die samen de natuur in balans houden</w:t>
            </w:r>
            <w:r w:rsidR="00A421C7">
              <w:t>.</w:t>
            </w:r>
          </w:p>
        </w:tc>
      </w:tr>
      <w:tr w:rsidR="00626068" w14:paraId="4FC8FDA8" w14:textId="77777777" w:rsidTr="00610F3B">
        <w:trPr>
          <w:trHeight w:val="522"/>
        </w:trPr>
        <w:tc>
          <w:tcPr>
            <w:tcW w:w="4762" w:type="dxa"/>
          </w:tcPr>
          <w:p w14:paraId="5B9A76B6" w14:textId="52E061A8" w:rsidR="00626068" w:rsidRPr="00A24206" w:rsidRDefault="00626068" w:rsidP="00A62DF8">
            <w:pPr>
              <w:pStyle w:val="BasistekstAeres"/>
            </w:pPr>
            <w:r>
              <w:t>Het waarnemen en verzamelen van informatie</w:t>
            </w:r>
            <w:r w:rsidR="00194556">
              <w:t xml:space="preserve"> over iets</w:t>
            </w:r>
            <w:r>
              <w:t>, gedurende een langere tijd.</w:t>
            </w:r>
          </w:p>
        </w:tc>
      </w:tr>
      <w:tr w:rsidR="00626068" w14:paraId="67D32BAC" w14:textId="77777777" w:rsidTr="00610F3B">
        <w:trPr>
          <w:trHeight w:val="522"/>
        </w:trPr>
        <w:tc>
          <w:tcPr>
            <w:tcW w:w="4762" w:type="dxa"/>
          </w:tcPr>
          <w:p w14:paraId="6CB7F231" w14:textId="33295E41" w:rsidR="00626068" w:rsidRPr="00A24206" w:rsidRDefault="00626068" w:rsidP="00A62DF8">
            <w:pPr>
              <w:pStyle w:val="BasistekstAeres"/>
            </w:pPr>
            <w:r w:rsidRPr="00A24206">
              <w:t xml:space="preserve">Alle </w:t>
            </w:r>
            <w:r>
              <w:t>biotische</w:t>
            </w:r>
            <w:r w:rsidRPr="00A24206">
              <w:t xml:space="preserve"> en abiotische </w:t>
            </w:r>
            <w:r w:rsidR="00352B0D">
              <w:t xml:space="preserve">factoren </w:t>
            </w:r>
            <w:r w:rsidR="000307B0">
              <w:t>samen die invloed op elkaar uitoefenen in een bepaald gebied</w:t>
            </w:r>
            <w:r w:rsidRPr="00A24206">
              <w:t>.</w:t>
            </w:r>
          </w:p>
        </w:tc>
      </w:tr>
      <w:tr w:rsidR="00626068" w14:paraId="080D34C3" w14:textId="77777777" w:rsidTr="00610F3B">
        <w:trPr>
          <w:trHeight w:val="932"/>
        </w:trPr>
        <w:tc>
          <w:tcPr>
            <w:tcW w:w="4762" w:type="dxa"/>
          </w:tcPr>
          <w:p w14:paraId="73225B15" w14:textId="050F473F" w:rsidR="00626068" w:rsidRPr="00A24206" w:rsidRDefault="00626068" w:rsidP="00A62DF8">
            <w:pPr>
              <w:pStyle w:val="BasistekstAeres"/>
            </w:pPr>
            <w:r w:rsidRPr="00A24206">
              <w:t>Rewilding in de stad</w:t>
            </w:r>
            <w:r w:rsidR="00194556">
              <w:t xml:space="preserve"> waarbij je kijkt hoe je ruimte terug kunt geven aan de natuur met behoud van gebouwen.</w:t>
            </w:r>
          </w:p>
        </w:tc>
      </w:tr>
    </w:tbl>
    <w:p w14:paraId="7DADC154" w14:textId="77777777" w:rsidR="00626068" w:rsidRDefault="00626068" w:rsidP="00626068">
      <w:pPr>
        <w:pStyle w:val="BasistekstAeres"/>
      </w:pPr>
    </w:p>
    <w:tbl>
      <w:tblPr>
        <w:tblStyle w:val="TabelstijlGroenhorst"/>
        <w:tblW w:w="0" w:type="auto"/>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2686"/>
      </w:tblGrid>
      <w:tr w:rsidR="00626068" w14:paraId="30852F7D" w14:textId="77777777" w:rsidTr="00610F3B">
        <w:trPr>
          <w:cnfStyle w:val="100000000000" w:firstRow="1" w:lastRow="0" w:firstColumn="0" w:lastColumn="0" w:oddVBand="0" w:evenVBand="0" w:oddHBand="0" w:evenHBand="0" w:firstRowFirstColumn="0" w:firstRowLastColumn="0" w:lastRowFirstColumn="0" w:lastRowLastColumn="0"/>
          <w:trHeight w:val="498"/>
        </w:trPr>
        <w:tc>
          <w:tcPr>
            <w:tcW w:w="2686" w:type="dxa"/>
          </w:tcPr>
          <w:p w14:paraId="0DDE9EF7" w14:textId="77777777" w:rsidR="00626068" w:rsidRDefault="00626068" w:rsidP="00A62DF8">
            <w:pPr>
              <w:pStyle w:val="BasistekstAeres"/>
            </w:pPr>
            <w:r>
              <w:t>Begrippen</w:t>
            </w:r>
          </w:p>
        </w:tc>
      </w:tr>
      <w:tr w:rsidR="00626068" w14:paraId="562ECB81" w14:textId="77777777" w:rsidTr="00610F3B">
        <w:trPr>
          <w:trHeight w:val="498"/>
        </w:trPr>
        <w:tc>
          <w:tcPr>
            <w:tcW w:w="2686" w:type="dxa"/>
          </w:tcPr>
          <w:p w14:paraId="007BAC60" w14:textId="77777777" w:rsidR="00626068" w:rsidRDefault="00626068" w:rsidP="00A62DF8">
            <w:pPr>
              <w:pStyle w:val="BasistekstAeres"/>
            </w:pPr>
          </w:p>
          <w:p w14:paraId="239089D0" w14:textId="77777777" w:rsidR="00626068" w:rsidRDefault="00626068" w:rsidP="00A62DF8">
            <w:pPr>
              <w:pStyle w:val="BasistekstAeres"/>
            </w:pPr>
            <w:r w:rsidRPr="00407EFB">
              <w:t>Biodiversiteit</w:t>
            </w:r>
          </w:p>
          <w:p w14:paraId="7B03A71C" w14:textId="77777777" w:rsidR="00626068" w:rsidRPr="00407EFB" w:rsidRDefault="00626068" w:rsidP="00A62DF8">
            <w:pPr>
              <w:pStyle w:val="BasistekstAeres"/>
            </w:pPr>
          </w:p>
        </w:tc>
      </w:tr>
      <w:tr w:rsidR="00626068" w14:paraId="4BC27CDF" w14:textId="77777777" w:rsidTr="00610F3B">
        <w:trPr>
          <w:trHeight w:val="477"/>
        </w:trPr>
        <w:tc>
          <w:tcPr>
            <w:tcW w:w="2686" w:type="dxa"/>
          </w:tcPr>
          <w:p w14:paraId="5C41EC81" w14:textId="77777777" w:rsidR="00626068" w:rsidRDefault="00626068" w:rsidP="00A62DF8">
            <w:pPr>
              <w:pStyle w:val="BasistekstAeres"/>
            </w:pPr>
          </w:p>
          <w:p w14:paraId="681AE621" w14:textId="77777777" w:rsidR="00626068" w:rsidRDefault="00626068" w:rsidP="00A62DF8">
            <w:pPr>
              <w:pStyle w:val="BasistekstAeres"/>
            </w:pPr>
            <w:r w:rsidRPr="00407EFB">
              <w:t>Ecosysteem</w:t>
            </w:r>
          </w:p>
          <w:p w14:paraId="6AFB74F3" w14:textId="77777777" w:rsidR="00626068" w:rsidRPr="00407EFB" w:rsidRDefault="00626068" w:rsidP="00A62DF8">
            <w:pPr>
              <w:pStyle w:val="BasistekstAeres"/>
            </w:pPr>
          </w:p>
        </w:tc>
      </w:tr>
      <w:tr w:rsidR="00626068" w14:paraId="40BE2A38" w14:textId="77777777" w:rsidTr="00610F3B">
        <w:trPr>
          <w:trHeight w:val="498"/>
        </w:trPr>
        <w:tc>
          <w:tcPr>
            <w:tcW w:w="2686" w:type="dxa"/>
          </w:tcPr>
          <w:p w14:paraId="7F3D54BE" w14:textId="77777777" w:rsidR="00626068" w:rsidRDefault="00626068" w:rsidP="00A62DF8">
            <w:pPr>
              <w:pStyle w:val="BasistekstAeres"/>
            </w:pPr>
          </w:p>
          <w:p w14:paraId="6EE90624" w14:textId="77777777" w:rsidR="00626068" w:rsidRDefault="00626068" w:rsidP="00A62DF8">
            <w:pPr>
              <w:pStyle w:val="BasistekstAeres"/>
            </w:pPr>
            <w:r w:rsidRPr="00407EFB">
              <w:t>Natuurbeheer</w:t>
            </w:r>
          </w:p>
          <w:p w14:paraId="7C9D7C80" w14:textId="77777777" w:rsidR="00626068" w:rsidRPr="00407EFB" w:rsidRDefault="00626068" w:rsidP="00A62DF8">
            <w:pPr>
              <w:pStyle w:val="BasistekstAeres"/>
            </w:pPr>
          </w:p>
        </w:tc>
      </w:tr>
      <w:tr w:rsidR="00626068" w14:paraId="66D3E2AC" w14:textId="77777777" w:rsidTr="00610F3B">
        <w:trPr>
          <w:trHeight w:val="477"/>
        </w:trPr>
        <w:tc>
          <w:tcPr>
            <w:tcW w:w="2686" w:type="dxa"/>
          </w:tcPr>
          <w:p w14:paraId="5A667996" w14:textId="77777777" w:rsidR="00626068" w:rsidRDefault="00626068" w:rsidP="00A62DF8">
            <w:pPr>
              <w:pStyle w:val="BasistekstAeres"/>
            </w:pPr>
          </w:p>
          <w:p w14:paraId="28536821" w14:textId="77777777" w:rsidR="00626068" w:rsidRDefault="00626068" w:rsidP="00A62DF8">
            <w:pPr>
              <w:pStyle w:val="BasistekstAeres"/>
            </w:pPr>
            <w:r>
              <w:t>Rewilding</w:t>
            </w:r>
          </w:p>
          <w:p w14:paraId="22CE7E66" w14:textId="77777777" w:rsidR="00626068" w:rsidRDefault="00626068" w:rsidP="00A62DF8">
            <w:pPr>
              <w:pStyle w:val="BasistekstAeres"/>
            </w:pPr>
          </w:p>
        </w:tc>
      </w:tr>
      <w:tr w:rsidR="00626068" w14:paraId="3703C108" w14:textId="77777777" w:rsidTr="00610F3B">
        <w:trPr>
          <w:trHeight w:val="498"/>
        </w:trPr>
        <w:tc>
          <w:tcPr>
            <w:tcW w:w="2686" w:type="dxa"/>
          </w:tcPr>
          <w:p w14:paraId="69ABD598" w14:textId="77777777" w:rsidR="00626068" w:rsidRDefault="00626068" w:rsidP="00A62DF8">
            <w:pPr>
              <w:pStyle w:val="BasistekstAeres"/>
            </w:pPr>
          </w:p>
          <w:p w14:paraId="002E24C1" w14:textId="77777777" w:rsidR="00626068" w:rsidRDefault="00626068" w:rsidP="00A62DF8">
            <w:pPr>
              <w:pStyle w:val="BasistekstAeres"/>
            </w:pPr>
            <w:r w:rsidRPr="00F82239">
              <w:t>Urban Rewilding</w:t>
            </w:r>
          </w:p>
          <w:p w14:paraId="0544AF3F" w14:textId="77777777" w:rsidR="00626068" w:rsidRPr="00F82239" w:rsidRDefault="00626068" w:rsidP="00A62DF8">
            <w:pPr>
              <w:pStyle w:val="BasistekstAeres"/>
            </w:pPr>
          </w:p>
        </w:tc>
      </w:tr>
      <w:tr w:rsidR="00626068" w14:paraId="232C9972" w14:textId="77777777" w:rsidTr="00610F3B">
        <w:trPr>
          <w:trHeight w:val="498"/>
        </w:trPr>
        <w:tc>
          <w:tcPr>
            <w:tcW w:w="2686" w:type="dxa"/>
          </w:tcPr>
          <w:p w14:paraId="26111A26" w14:textId="77777777" w:rsidR="00626068" w:rsidRDefault="00626068" w:rsidP="00A62DF8">
            <w:pPr>
              <w:pStyle w:val="BasistekstAeres"/>
            </w:pPr>
          </w:p>
          <w:p w14:paraId="7924E703" w14:textId="77777777" w:rsidR="00626068" w:rsidRDefault="00626068" w:rsidP="00A62DF8">
            <w:pPr>
              <w:pStyle w:val="BasistekstAeres"/>
            </w:pPr>
            <w:r w:rsidRPr="00F82239">
              <w:t>Ecosysteemdiensten</w:t>
            </w:r>
          </w:p>
          <w:p w14:paraId="17BF5BAC" w14:textId="77777777" w:rsidR="00626068" w:rsidRPr="00F82239" w:rsidRDefault="00626068" w:rsidP="00A62DF8">
            <w:pPr>
              <w:pStyle w:val="BasistekstAeres"/>
            </w:pPr>
          </w:p>
        </w:tc>
      </w:tr>
      <w:tr w:rsidR="00626068" w14:paraId="1EC43A37" w14:textId="77777777" w:rsidTr="00610F3B">
        <w:trPr>
          <w:trHeight w:val="477"/>
        </w:trPr>
        <w:tc>
          <w:tcPr>
            <w:tcW w:w="2686" w:type="dxa"/>
          </w:tcPr>
          <w:p w14:paraId="01077A97" w14:textId="77777777" w:rsidR="00626068" w:rsidRDefault="00626068" w:rsidP="00A62DF8">
            <w:pPr>
              <w:pStyle w:val="BasistekstAeres"/>
            </w:pPr>
          </w:p>
          <w:p w14:paraId="16F6B3F9" w14:textId="77777777" w:rsidR="00626068" w:rsidRDefault="00626068" w:rsidP="00A62DF8">
            <w:pPr>
              <w:pStyle w:val="BasistekstAeres"/>
            </w:pPr>
            <w:r w:rsidRPr="005D7B3F">
              <w:t>Monitoren</w:t>
            </w:r>
          </w:p>
          <w:p w14:paraId="11630505" w14:textId="77777777" w:rsidR="00626068" w:rsidRPr="005D7B3F" w:rsidRDefault="00626068" w:rsidP="00A62DF8">
            <w:pPr>
              <w:pStyle w:val="BasistekstAeres"/>
            </w:pPr>
          </w:p>
        </w:tc>
      </w:tr>
    </w:tbl>
    <w:p w14:paraId="68FA244F" w14:textId="77777777" w:rsidR="00626068" w:rsidRPr="00005CC7" w:rsidRDefault="00626068" w:rsidP="00626068">
      <w:pPr>
        <w:pStyle w:val="BasistekstAeres"/>
      </w:pPr>
    </w:p>
    <w:p w14:paraId="558C2940" w14:textId="77777777" w:rsidR="001661E0" w:rsidRDefault="001661E0">
      <w:pPr>
        <w:spacing w:line="240" w:lineRule="atLeast"/>
        <w:rPr>
          <w:rFonts w:asciiTheme="minorHAnsi" w:hAnsiTheme="minorHAnsi"/>
          <w:b/>
          <w:bCs/>
          <w:iCs/>
          <w:color w:val="DF6D0F"/>
          <w:sz w:val="26"/>
          <w:szCs w:val="28"/>
        </w:rPr>
      </w:pPr>
      <w:r>
        <w:br w:type="page"/>
      </w:r>
    </w:p>
    <w:p w14:paraId="5F4FE877" w14:textId="651BF386" w:rsidR="00626068" w:rsidRDefault="0054286E" w:rsidP="00626068">
      <w:pPr>
        <w:pStyle w:val="Kop2zondernummerAeres"/>
      </w:pPr>
      <w:r>
        <w:rPr>
          <w:noProof/>
        </w:rPr>
        <w:drawing>
          <wp:anchor distT="0" distB="0" distL="114300" distR="114300" simplePos="0" relativeHeight="251676160" behindDoc="0" locked="0" layoutInCell="1" allowOverlap="1" wp14:anchorId="59F4705E" wp14:editId="35A00A19">
            <wp:simplePos x="0" y="0"/>
            <wp:positionH relativeFrom="margin">
              <wp:posOffset>-902970</wp:posOffset>
            </wp:positionH>
            <wp:positionV relativeFrom="margin">
              <wp:posOffset>5715</wp:posOffset>
            </wp:positionV>
            <wp:extent cx="576000" cy="576000"/>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44"/>
                    <a:stretch>
                      <a:fillRect/>
                    </a:stretch>
                  </pic:blipFill>
                  <pic:spPr>
                    <a:xfrm>
                      <a:off x="0" y="0"/>
                      <a:ext cx="576000" cy="576000"/>
                    </a:xfrm>
                    <a:prstGeom prst="rect">
                      <a:avLst/>
                    </a:prstGeom>
                  </pic:spPr>
                </pic:pic>
              </a:graphicData>
            </a:graphic>
          </wp:anchor>
        </w:drawing>
      </w:r>
      <w:r w:rsidR="00626068">
        <w:t>Reflectie</w:t>
      </w:r>
    </w:p>
    <w:p w14:paraId="179605D5" w14:textId="64D1F11E" w:rsidR="00626068" w:rsidRDefault="00626068" w:rsidP="00626068">
      <w:pPr>
        <w:pStyle w:val="BasistekstAeres"/>
      </w:pPr>
    </w:p>
    <w:p w14:paraId="716A85BB" w14:textId="68F8E872" w:rsidR="00626068" w:rsidRDefault="00626068" w:rsidP="00626068">
      <w:pPr>
        <w:pStyle w:val="BasistekstAeres"/>
      </w:pPr>
      <w:r>
        <w:t xml:space="preserve">Tijdens deze les ben je bezig geweest met natuurbeheer in de vorm van rewilding en het monitoren van </w:t>
      </w:r>
      <w:r w:rsidR="00F862B9" w:rsidRPr="00610F3B">
        <w:t>een</w:t>
      </w:r>
      <w:r w:rsidR="00F862B9">
        <w:t xml:space="preserve"> </w:t>
      </w:r>
      <w:r>
        <w:t>stuk</w:t>
      </w:r>
      <w:r w:rsidR="00410640">
        <w:t xml:space="preserve"> schoolterrein</w:t>
      </w:r>
      <w:r>
        <w:t xml:space="preserve">. </w:t>
      </w:r>
    </w:p>
    <w:p w14:paraId="1E995078" w14:textId="5EACCD1A" w:rsidR="00626068" w:rsidRDefault="00626068" w:rsidP="00626068">
      <w:pPr>
        <w:pStyle w:val="BasistekstAeres"/>
      </w:pPr>
    </w:p>
    <w:p w14:paraId="7AB0D70B" w14:textId="40CBD6D7" w:rsidR="00626068" w:rsidRDefault="00626068" w:rsidP="00626068">
      <w:pPr>
        <w:pStyle w:val="Opsommingnummer1eniveauAeres"/>
      </w:pPr>
      <w:r>
        <w:t xml:space="preserve">Wat vind jij belangrijk aan groen in jouw leefomgeving? </w:t>
      </w:r>
    </w:p>
    <w:p w14:paraId="6D36BDD3" w14:textId="1A81406D" w:rsidR="00626068" w:rsidRDefault="00626068" w:rsidP="00626068">
      <w:pPr>
        <w:pStyle w:val="InvullijnGroenhorst"/>
      </w:pPr>
    </w:p>
    <w:p w14:paraId="681D392B" w14:textId="6BD04B1E" w:rsidR="00626068" w:rsidRDefault="00626068" w:rsidP="00626068">
      <w:pPr>
        <w:pStyle w:val="InvullijnGroenhorst"/>
      </w:pPr>
    </w:p>
    <w:p w14:paraId="4B6BEC75" w14:textId="59222018" w:rsidR="00626068" w:rsidRPr="00F95C26" w:rsidRDefault="00626068" w:rsidP="00626068">
      <w:pPr>
        <w:pStyle w:val="BasistekstAeres"/>
      </w:pPr>
    </w:p>
    <w:p w14:paraId="065B2145" w14:textId="4D370066" w:rsidR="00626068" w:rsidRPr="007566A4" w:rsidRDefault="00626068" w:rsidP="00626068">
      <w:pPr>
        <w:pStyle w:val="BasistekstAeres"/>
      </w:pPr>
    </w:p>
    <w:p w14:paraId="71180298" w14:textId="10B457FE" w:rsidR="00626068" w:rsidRDefault="00626068" w:rsidP="00626068">
      <w:pPr>
        <w:pStyle w:val="Opsommingnummer1eniveauAeres"/>
      </w:pPr>
      <w:r>
        <w:t>Wat k</w:t>
      </w:r>
      <w:r w:rsidR="00686C15">
        <w:t>u</w:t>
      </w:r>
      <w:r>
        <w:t xml:space="preserve">n jij thuis </w:t>
      </w:r>
      <w:r w:rsidR="009572E5">
        <w:t>doen</w:t>
      </w:r>
      <w:r>
        <w:t xml:space="preserve"> aan </w:t>
      </w:r>
      <w:r w:rsidR="00EF17A9">
        <w:t>(</w:t>
      </w:r>
      <w:proofErr w:type="spellStart"/>
      <w:r>
        <w:t>urban</w:t>
      </w:r>
      <w:proofErr w:type="spellEnd"/>
      <w:r w:rsidR="00EF17A9">
        <w:t>)</w:t>
      </w:r>
      <w:r>
        <w:t xml:space="preserve"> </w:t>
      </w:r>
      <w:proofErr w:type="spellStart"/>
      <w:r>
        <w:t>rewilding</w:t>
      </w:r>
      <w:proofErr w:type="spellEnd"/>
      <w:r>
        <w:t>?</w:t>
      </w:r>
    </w:p>
    <w:p w14:paraId="412879B4" w14:textId="521AF3B0" w:rsidR="00626068" w:rsidRDefault="00626068" w:rsidP="00626068">
      <w:pPr>
        <w:pStyle w:val="InvullijnGroenhorst"/>
      </w:pPr>
    </w:p>
    <w:p w14:paraId="48D1CB3A" w14:textId="6587610F" w:rsidR="00626068" w:rsidRDefault="00626068" w:rsidP="00626068">
      <w:pPr>
        <w:pStyle w:val="InvullijnGroenhorst"/>
      </w:pPr>
    </w:p>
    <w:p w14:paraId="336E4BEF" w14:textId="0EA2EE86" w:rsidR="00626068" w:rsidRPr="007566A4" w:rsidRDefault="00626068" w:rsidP="00626068">
      <w:pPr>
        <w:pStyle w:val="BasistekstAeres"/>
      </w:pPr>
    </w:p>
    <w:p w14:paraId="2963DDD4" w14:textId="313F76B5" w:rsidR="00626068" w:rsidRDefault="00626068" w:rsidP="00626068">
      <w:pPr>
        <w:pStyle w:val="Opsommingnummer1eniveauAeres"/>
      </w:pPr>
      <w:r>
        <w:t xml:space="preserve">Hoe vind jij het om onderzoek te doen naar </w:t>
      </w:r>
      <w:r w:rsidR="00F60669">
        <w:t xml:space="preserve">een betere leefomgeving voor </w:t>
      </w:r>
      <w:r>
        <w:t>planten en dieren</w:t>
      </w:r>
      <w:r w:rsidR="00861825">
        <w:t xml:space="preserve">? </w:t>
      </w:r>
      <w:r w:rsidR="00EF17A9">
        <w:t>Leg je a</w:t>
      </w:r>
      <w:r w:rsidR="00861825">
        <w:t>ntwoord</w:t>
      </w:r>
      <w:r w:rsidR="00EF17A9">
        <w:t xml:space="preserve"> uit</w:t>
      </w:r>
      <w:r w:rsidR="00861825">
        <w:t>.</w:t>
      </w:r>
    </w:p>
    <w:p w14:paraId="7741C4DC" w14:textId="5D91C622" w:rsidR="00626068" w:rsidRDefault="00626068" w:rsidP="00626068">
      <w:pPr>
        <w:pStyle w:val="InvullijnGroenhorst"/>
      </w:pPr>
    </w:p>
    <w:p w14:paraId="312A2AA0" w14:textId="5713CD10" w:rsidR="00626068" w:rsidRDefault="00626068" w:rsidP="00626068">
      <w:pPr>
        <w:pStyle w:val="InvullijnGroenhorst"/>
      </w:pPr>
    </w:p>
    <w:p w14:paraId="39B21BF6" w14:textId="37B90AF4" w:rsidR="00626068" w:rsidRPr="007566A4" w:rsidRDefault="00626068" w:rsidP="00626068">
      <w:pPr>
        <w:pStyle w:val="BasistekstAeres"/>
      </w:pPr>
    </w:p>
    <w:p w14:paraId="68814068" w14:textId="0F46F143" w:rsidR="00915E9E" w:rsidRDefault="00C641AD" w:rsidP="00C641AD">
      <w:pPr>
        <w:pStyle w:val="Opsommingnummer1eniveauAeres"/>
      </w:pPr>
      <w:r>
        <w:t>Is jouw mening over het belang van natuur en biodiversiteit verander</w:t>
      </w:r>
      <w:r w:rsidR="00686C15">
        <w:t xml:space="preserve">d </w:t>
      </w:r>
      <w:r>
        <w:t xml:space="preserve">door deze les? Leg uit waarom wel of niet. </w:t>
      </w:r>
    </w:p>
    <w:p w14:paraId="669EF0E1" w14:textId="6825CA9C" w:rsidR="00C641AD" w:rsidRDefault="00C641AD" w:rsidP="00C641AD">
      <w:pPr>
        <w:pStyle w:val="InvullijnGroenhorst"/>
      </w:pPr>
    </w:p>
    <w:p w14:paraId="0A940AED" w14:textId="002FE9CC" w:rsidR="00C641AD" w:rsidRPr="00C641AD" w:rsidRDefault="00C641AD" w:rsidP="00C641AD">
      <w:pPr>
        <w:pStyle w:val="InvullijnGroenhorst"/>
      </w:pPr>
    </w:p>
    <w:p w14:paraId="6950E7EE" w14:textId="1AE6AB06" w:rsidR="00C641AD" w:rsidRDefault="00C641AD" w:rsidP="00626068">
      <w:pPr>
        <w:pStyle w:val="Kop2zondernummerAeres"/>
      </w:pPr>
    </w:p>
    <w:p w14:paraId="4EF2D9B7" w14:textId="3355C489" w:rsidR="00C641AD" w:rsidRDefault="00C641AD">
      <w:pPr>
        <w:spacing w:line="240" w:lineRule="atLeast"/>
        <w:rPr>
          <w:rFonts w:asciiTheme="minorHAnsi" w:hAnsiTheme="minorHAnsi"/>
          <w:b/>
          <w:bCs/>
          <w:iCs/>
          <w:color w:val="DF6D0F"/>
          <w:sz w:val="26"/>
          <w:szCs w:val="28"/>
        </w:rPr>
      </w:pPr>
    </w:p>
    <w:p w14:paraId="6AB463D5" w14:textId="77777777" w:rsidR="00610F3B" w:rsidRDefault="00610F3B">
      <w:pPr>
        <w:spacing w:line="240" w:lineRule="atLeast"/>
        <w:rPr>
          <w:rFonts w:asciiTheme="minorHAnsi" w:hAnsiTheme="minorHAnsi"/>
          <w:b/>
          <w:bCs/>
          <w:iCs/>
          <w:color w:val="DF6D0F"/>
          <w:sz w:val="26"/>
          <w:szCs w:val="28"/>
        </w:rPr>
      </w:pPr>
      <w:r>
        <w:br w:type="page"/>
      </w:r>
    </w:p>
    <w:p w14:paraId="4E3EB1A5" w14:textId="22B090EC" w:rsidR="00626068" w:rsidRDefault="00915E9E" w:rsidP="00626068">
      <w:pPr>
        <w:pStyle w:val="Kop2zondernummerAeres"/>
      </w:pPr>
      <w:r>
        <w:rPr>
          <w:b w:val="0"/>
          <w:noProof/>
        </w:rPr>
        <w:drawing>
          <wp:anchor distT="0" distB="0" distL="114300" distR="114300" simplePos="0" relativeHeight="251673088" behindDoc="0" locked="0" layoutInCell="1" allowOverlap="1" wp14:anchorId="44BA78E4" wp14:editId="41697488">
            <wp:simplePos x="0" y="0"/>
            <wp:positionH relativeFrom="margin">
              <wp:posOffset>-825500</wp:posOffset>
            </wp:positionH>
            <wp:positionV relativeFrom="margin">
              <wp:posOffset>5715</wp:posOffset>
            </wp:positionV>
            <wp:extent cx="576000" cy="576000"/>
            <wp:effectExtent l="0" t="0" r="0" b="0"/>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pic:nvPicPr>
                  <pic:blipFill>
                    <a:blip r:embed="rId45"/>
                    <a:stretch>
                      <a:fillRect/>
                    </a:stretch>
                  </pic:blipFill>
                  <pic:spPr>
                    <a:xfrm>
                      <a:off x="0" y="0"/>
                      <a:ext cx="576000" cy="576000"/>
                    </a:xfrm>
                    <a:prstGeom prst="rect">
                      <a:avLst/>
                    </a:prstGeom>
                  </pic:spPr>
                </pic:pic>
              </a:graphicData>
            </a:graphic>
          </wp:anchor>
        </w:drawing>
      </w:r>
      <w:r w:rsidR="00626068">
        <w:t xml:space="preserve">Meer doen </w:t>
      </w:r>
      <w:r w:rsidR="0064703C">
        <w:t>o</w:t>
      </w:r>
      <w:r w:rsidR="00626068">
        <w:t>pdracht D : Onderzoeksverslag</w:t>
      </w:r>
      <w:r w:rsidR="00571365" w:rsidRPr="00571365">
        <w:rPr>
          <w:b w:val="0"/>
          <w:bCs w:val="0"/>
          <w:iCs w:val="0"/>
        </w:rPr>
        <w:t xml:space="preserve"> </w:t>
      </w:r>
    </w:p>
    <w:p w14:paraId="5631F755" w14:textId="064B74A1" w:rsidR="00626068" w:rsidRPr="00522B05" w:rsidRDefault="00626068" w:rsidP="00626068">
      <w:pPr>
        <w:pStyle w:val="BasistekstAeres"/>
      </w:pPr>
    </w:p>
    <w:p w14:paraId="02552C8B" w14:textId="77D114E8" w:rsidR="00626068" w:rsidRDefault="00610F3B" w:rsidP="00626068">
      <w:pPr>
        <w:pStyle w:val="BasistekstAeres"/>
      </w:pPr>
      <w:r>
        <w:rPr>
          <w:noProof/>
        </w:rPr>
        <w:drawing>
          <wp:anchor distT="0" distB="0" distL="114300" distR="114300" simplePos="0" relativeHeight="251700224" behindDoc="0" locked="0" layoutInCell="1" allowOverlap="1" wp14:anchorId="46E8D7DF" wp14:editId="53535B03">
            <wp:simplePos x="0" y="0"/>
            <wp:positionH relativeFrom="margin">
              <wp:posOffset>-700617</wp:posOffset>
            </wp:positionH>
            <wp:positionV relativeFrom="margin">
              <wp:posOffset>639234</wp:posOffset>
            </wp:positionV>
            <wp:extent cx="342900" cy="342900"/>
            <wp:effectExtent l="0" t="0"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15"/>
                    <a:stretch>
                      <a:fillRect/>
                    </a:stretch>
                  </pic:blipFill>
                  <pic:spPr>
                    <a:xfrm>
                      <a:off x="0" y="0"/>
                      <a:ext cx="342900" cy="342900"/>
                    </a:xfrm>
                    <a:prstGeom prst="rect">
                      <a:avLst/>
                    </a:prstGeom>
                  </pic:spPr>
                </pic:pic>
              </a:graphicData>
            </a:graphic>
            <wp14:sizeRelH relativeFrom="margin">
              <wp14:pctWidth>0</wp14:pctWidth>
            </wp14:sizeRelH>
            <wp14:sizeRelV relativeFrom="margin">
              <wp14:pctHeight>0</wp14:pctHeight>
            </wp14:sizeRelV>
          </wp:anchor>
        </w:drawing>
      </w:r>
      <w:r w:rsidR="00626068">
        <w:t xml:space="preserve">Je hebt een stuk </w:t>
      </w:r>
      <w:r w:rsidR="006355AA">
        <w:t>schoolterrein</w:t>
      </w:r>
      <w:r w:rsidR="00372B1F">
        <w:t xml:space="preserve"> gemonitord</w:t>
      </w:r>
      <w:r w:rsidR="00626068">
        <w:t xml:space="preserve">, </w:t>
      </w:r>
      <w:r w:rsidR="007E3C32">
        <w:t>waarbij je hebt onderzocht welke organismen daar voorkwamen en wat hun aantallen waren.</w:t>
      </w:r>
      <w:r w:rsidR="009717C7">
        <w:t xml:space="preserve"> </w:t>
      </w:r>
      <w:r w:rsidR="00626068">
        <w:t xml:space="preserve">Jouw onderzoek en resultaten ga je </w:t>
      </w:r>
      <w:r w:rsidR="00686C15">
        <w:t xml:space="preserve">alleen of </w:t>
      </w:r>
      <w:r w:rsidR="00571365">
        <w:t xml:space="preserve">samen met een klasgenoot </w:t>
      </w:r>
      <w:r w:rsidR="00626068">
        <w:t>uitwerken in een onderzoeksverslag. Hieronder staan de criteria waaraan de opdracht moet voldoen.</w:t>
      </w:r>
    </w:p>
    <w:p w14:paraId="189A840D" w14:textId="7AA3C532" w:rsidR="00626068" w:rsidRPr="008978D4" w:rsidRDefault="00626068" w:rsidP="00626068">
      <w:pPr>
        <w:pStyle w:val="BasistekstAeres"/>
      </w:pPr>
    </w:p>
    <w:tbl>
      <w:tblPr>
        <w:tblStyle w:val="TabelstijlGroenhorst"/>
        <w:tblW w:w="8222" w:type="dxa"/>
        <w:tblBorders>
          <w:top w:val="single" w:sz="4" w:space="0" w:color="DE6D0F" w:themeColor="accent1"/>
          <w:left w:val="single" w:sz="4" w:space="0" w:color="DE6D0F" w:themeColor="accent1"/>
          <w:bottom w:val="single" w:sz="4" w:space="0" w:color="DE6D0F" w:themeColor="accent1"/>
          <w:right w:val="single" w:sz="4" w:space="0" w:color="DE6D0F" w:themeColor="accent1"/>
          <w:insideH w:val="single" w:sz="4" w:space="0" w:color="DE6D0F" w:themeColor="accent1"/>
          <w:insideV w:val="single" w:sz="4" w:space="0" w:color="DE6D0F" w:themeColor="accent1"/>
        </w:tblBorders>
        <w:tblLook w:val="04A0" w:firstRow="1" w:lastRow="0" w:firstColumn="1" w:lastColumn="0" w:noHBand="0" w:noVBand="1"/>
      </w:tblPr>
      <w:tblGrid>
        <w:gridCol w:w="6663"/>
        <w:gridCol w:w="779"/>
        <w:gridCol w:w="780"/>
      </w:tblGrid>
      <w:tr w:rsidR="00626068" w14:paraId="7A47EFBA" w14:textId="77777777" w:rsidTr="00EF17A9">
        <w:trPr>
          <w:cnfStyle w:val="100000000000" w:firstRow="1" w:lastRow="0" w:firstColumn="0" w:lastColumn="0" w:oddVBand="0" w:evenVBand="0" w:oddHBand="0" w:evenHBand="0" w:firstRowFirstColumn="0" w:firstRowLastColumn="0" w:lastRowFirstColumn="0" w:lastRowLastColumn="0"/>
        </w:trPr>
        <w:tc>
          <w:tcPr>
            <w:tcW w:w="6663" w:type="dxa"/>
          </w:tcPr>
          <w:p w14:paraId="7AC89900" w14:textId="77777777" w:rsidR="00626068" w:rsidRDefault="00626068" w:rsidP="00A62DF8">
            <w:pPr>
              <w:pStyle w:val="BasistekstAeres"/>
            </w:pPr>
            <w:r>
              <w:t>Criteria</w:t>
            </w:r>
          </w:p>
        </w:tc>
        <w:tc>
          <w:tcPr>
            <w:tcW w:w="779" w:type="dxa"/>
          </w:tcPr>
          <w:p w14:paraId="7CA28145" w14:textId="3E93FC52" w:rsidR="00626068" w:rsidRDefault="00626068" w:rsidP="00A62DF8">
            <w:pPr>
              <w:pStyle w:val="BasistekstAeres"/>
            </w:pPr>
            <w:r>
              <w:t>Ja</w:t>
            </w:r>
          </w:p>
        </w:tc>
        <w:tc>
          <w:tcPr>
            <w:tcW w:w="780" w:type="dxa"/>
          </w:tcPr>
          <w:p w14:paraId="0146200B" w14:textId="77777777" w:rsidR="00626068" w:rsidRDefault="00626068" w:rsidP="00A62DF8">
            <w:pPr>
              <w:pStyle w:val="BasistekstAeres"/>
            </w:pPr>
            <w:r>
              <w:t>Nee</w:t>
            </w:r>
          </w:p>
        </w:tc>
      </w:tr>
      <w:tr w:rsidR="00626068" w14:paraId="26C4FEAD" w14:textId="77777777" w:rsidTr="00EF17A9">
        <w:tc>
          <w:tcPr>
            <w:tcW w:w="6663" w:type="dxa"/>
          </w:tcPr>
          <w:p w14:paraId="34C4B972" w14:textId="25865116" w:rsidR="00626068" w:rsidRDefault="00626068" w:rsidP="00A62DF8">
            <w:pPr>
              <w:pStyle w:val="BasistekstAeres"/>
            </w:pPr>
            <w:r>
              <w:t>Ik heb een voorblad gemaakt voor mijn onderzoeksverslag met mijn naam, klas, datu</w:t>
            </w:r>
            <w:r w:rsidRPr="00352B0D">
              <w:t>m</w:t>
            </w:r>
            <w:r w:rsidR="00F075F8" w:rsidRPr="00352B0D">
              <w:t xml:space="preserve">, </w:t>
            </w:r>
            <w:r>
              <w:t xml:space="preserve">titel en bijpassende foto van het onderwerp. </w:t>
            </w:r>
          </w:p>
        </w:tc>
        <w:tc>
          <w:tcPr>
            <w:tcW w:w="779" w:type="dxa"/>
          </w:tcPr>
          <w:p w14:paraId="7A0B07A1" w14:textId="4EBA3815" w:rsidR="00626068" w:rsidRDefault="00626068" w:rsidP="00A62DF8">
            <w:pPr>
              <w:pStyle w:val="BasistekstAeres"/>
            </w:pPr>
          </w:p>
        </w:tc>
        <w:tc>
          <w:tcPr>
            <w:tcW w:w="780" w:type="dxa"/>
          </w:tcPr>
          <w:p w14:paraId="143094B1" w14:textId="77777777" w:rsidR="00626068" w:rsidRDefault="00626068" w:rsidP="00A62DF8">
            <w:pPr>
              <w:pStyle w:val="BasistekstAeres"/>
            </w:pPr>
          </w:p>
        </w:tc>
      </w:tr>
      <w:tr w:rsidR="000E5438" w14:paraId="1467C203" w14:textId="77777777" w:rsidTr="00EF17A9">
        <w:tc>
          <w:tcPr>
            <w:tcW w:w="6663" w:type="dxa"/>
          </w:tcPr>
          <w:p w14:paraId="20CB3D7E" w14:textId="1B91E909" w:rsidR="000E5438" w:rsidRDefault="000E5438" w:rsidP="00A62DF8">
            <w:pPr>
              <w:pStyle w:val="BasistekstAeres"/>
            </w:pPr>
            <w:r>
              <w:t>Ik heb mijn onderzoeksvraag benoemd.</w:t>
            </w:r>
          </w:p>
        </w:tc>
        <w:tc>
          <w:tcPr>
            <w:tcW w:w="779" w:type="dxa"/>
          </w:tcPr>
          <w:p w14:paraId="3002D0D5" w14:textId="77777777" w:rsidR="000E5438" w:rsidRDefault="000E5438" w:rsidP="00A62DF8">
            <w:pPr>
              <w:pStyle w:val="BasistekstAeres"/>
            </w:pPr>
          </w:p>
        </w:tc>
        <w:tc>
          <w:tcPr>
            <w:tcW w:w="780" w:type="dxa"/>
          </w:tcPr>
          <w:p w14:paraId="77124ED9" w14:textId="77777777" w:rsidR="000E5438" w:rsidRDefault="000E5438" w:rsidP="00A62DF8">
            <w:pPr>
              <w:pStyle w:val="BasistekstAeres"/>
            </w:pPr>
          </w:p>
        </w:tc>
      </w:tr>
      <w:tr w:rsidR="00626068" w14:paraId="1D2F8777" w14:textId="77777777" w:rsidTr="00EF17A9">
        <w:tc>
          <w:tcPr>
            <w:tcW w:w="6663" w:type="dxa"/>
          </w:tcPr>
          <w:p w14:paraId="6E6B0B69" w14:textId="77777777" w:rsidR="00626068" w:rsidRDefault="00626068" w:rsidP="00A62DF8">
            <w:pPr>
              <w:pStyle w:val="BasistekstAeres"/>
            </w:pPr>
            <w:r>
              <w:t>Ik heb de hypothese van mijn onderzoek benoemd en toegelicht.</w:t>
            </w:r>
          </w:p>
        </w:tc>
        <w:tc>
          <w:tcPr>
            <w:tcW w:w="779" w:type="dxa"/>
          </w:tcPr>
          <w:p w14:paraId="1BA1AFCF" w14:textId="77777777" w:rsidR="00626068" w:rsidRDefault="00626068" w:rsidP="00A62DF8">
            <w:pPr>
              <w:pStyle w:val="BasistekstAeres"/>
            </w:pPr>
          </w:p>
        </w:tc>
        <w:tc>
          <w:tcPr>
            <w:tcW w:w="780" w:type="dxa"/>
          </w:tcPr>
          <w:p w14:paraId="24E26AFF" w14:textId="77777777" w:rsidR="00626068" w:rsidRDefault="00626068" w:rsidP="00A62DF8">
            <w:pPr>
              <w:pStyle w:val="BasistekstAeres"/>
            </w:pPr>
          </w:p>
        </w:tc>
      </w:tr>
      <w:tr w:rsidR="00626068" w14:paraId="45FE4F0F" w14:textId="77777777" w:rsidTr="00EF17A9">
        <w:tc>
          <w:tcPr>
            <w:tcW w:w="6663" w:type="dxa"/>
          </w:tcPr>
          <w:p w14:paraId="436C9701" w14:textId="62132659" w:rsidR="00626068" w:rsidRDefault="00626068" w:rsidP="00F075F8">
            <w:pPr>
              <w:pStyle w:val="BasistekstAeres"/>
            </w:pPr>
            <w:r>
              <w:t xml:space="preserve">Ik heb </w:t>
            </w:r>
            <w:r w:rsidR="00F075F8" w:rsidRPr="00352B0D">
              <w:t>de</w:t>
            </w:r>
            <w:r w:rsidR="00F075F8">
              <w:rPr>
                <w:color w:val="FF0000"/>
              </w:rPr>
              <w:t xml:space="preserve"> </w:t>
            </w:r>
            <w:r>
              <w:t xml:space="preserve">werkwijze genoteerd van mijn onderzoek. </w:t>
            </w:r>
          </w:p>
        </w:tc>
        <w:tc>
          <w:tcPr>
            <w:tcW w:w="779" w:type="dxa"/>
          </w:tcPr>
          <w:p w14:paraId="37E9D2BC" w14:textId="58BEC8E0" w:rsidR="00626068" w:rsidRDefault="00626068" w:rsidP="00A62DF8">
            <w:pPr>
              <w:pStyle w:val="BasistekstAeres"/>
            </w:pPr>
          </w:p>
        </w:tc>
        <w:tc>
          <w:tcPr>
            <w:tcW w:w="780" w:type="dxa"/>
          </w:tcPr>
          <w:p w14:paraId="20465A2E" w14:textId="77777777" w:rsidR="00626068" w:rsidRDefault="00626068" w:rsidP="00A62DF8">
            <w:pPr>
              <w:pStyle w:val="BasistekstAeres"/>
            </w:pPr>
          </w:p>
        </w:tc>
      </w:tr>
      <w:tr w:rsidR="00626068" w14:paraId="219EDEDF" w14:textId="77777777" w:rsidTr="00EF17A9">
        <w:tc>
          <w:tcPr>
            <w:tcW w:w="6663" w:type="dxa"/>
          </w:tcPr>
          <w:p w14:paraId="482BBCB4" w14:textId="77777777" w:rsidR="00626068" w:rsidRDefault="00626068" w:rsidP="00A62DF8">
            <w:pPr>
              <w:pStyle w:val="BasistekstAeres"/>
            </w:pPr>
            <w:r>
              <w:t>Ik heb mijn resultaten uitgewerkt in een tabel.</w:t>
            </w:r>
          </w:p>
        </w:tc>
        <w:tc>
          <w:tcPr>
            <w:tcW w:w="779" w:type="dxa"/>
          </w:tcPr>
          <w:p w14:paraId="50F31F74" w14:textId="77777777" w:rsidR="00626068" w:rsidRDefault="00626068" w:rsidP="00A62DF8">
            <w:pPr>
              <w:pStyle w:val="BasistekstAeres"/>
            </w:pPr>
          </w:p>
        </w:tc>
        <w:tc>
          <w:tcPr>
            <w:tcW w:w="780" w:type="dxa"/>
          </w:tcPr>
          <w:p w14:paraId="1A0A8BB8" w14:textId="77777777" w:rsidR="00626068" w:rsidRDefault="00626068" w:rsidP="00A62DF8">
            <w:pPr>
              <w:pStyle w:val="BasistekstAeres"/>
            </w:pPr>
          </w:p>
        </w:tc>
      </w:tr>
      <w:tr w:rsidR="00626068" w14:paraId="4BD64578" w14:textId="77777777" w:rsidTr="00EF17A9">
        <w:tc>
          <w:tcPr>
            <w:tcW w:w="6663" w:type="dxa"/>
          </w:tcPr>
          <w:p w14:paraId="66D8E05C" w14:textId="77777777" w:rsidR="00626068" w:rsidRDefault="00626068" w:rsidP="00A62DF8">
            <w:pPr>
              <w:pStyle w:val="BasistekstAeres"/>
            </w:pPr>
            <w:r>
              <w:t xml:space="preserve">Ik heb mijn resultaten uitgewerkt in een grafiek. </w:t>
            </w:r>
          </w:p>
        </w:tc>
        <w:tc>
          <w:tcPr>
            <w:tcW w:w="779" w:type="dxa"/>
          </w:tcPr>
          <w:p w14:paraId="292410F9" w14:textId="54378757" w:rsidR="00626068" w:rsidRDefault="00626068" w:rsidP="00A62DF8">
            <w:pPr>
              <w:pStyle w:val="BasistekstAeres"/>
            </w:pPr>
          </w:p>
        </w:tc>
        <w:tc>
          <w:tcPr>
            <w:tcW w:w="780" w:type="dxa"/>
          </w:tcPr>
          <w:p w14:paraId="67ABFB58" w14:textId="77777777" w:rsidR="00626068" w:rsidRDefault="00626068" w:rsidP="00A62DF8">
            <w:pPr>
              <w:pStyle w:val="BasistekstAeres"/>
            </w:pPr>
          </w:p>
        </w:tc>
      </w:tr>
      <w:tr w:rsidR="00626068" w14:paraId="04A7E5CD" w14:textId="77777777" w:rsidTr="00EF17A9">
        <w:tc>
          <w:tcPr>
            <w:tcW w:w="6663" w:type="dxa"/>
          </w:tcPr>
          <w:p w14:paraId="7633F903" w14:textId="77777777" w:rsidR="00626068" w:rsidRDefault="00626068" w:rsidP="00A62DF8">
            <w:pPr>
              <w:pStyle w:val="BasistekstAeres"/>
            </w:pPr>
            <w:r>
              <w:t>Ik heb een conclusie geformuleerd aan de hand van mijn resultaten.</w:t>
            </w:r>
          </w:p>
        </w:tc>
        <w:tc>
          <w:tcPr>
            <w:tcW w:w="779" w:type="dxa"/>
          </w:tcPr>
          <w:p w14:paraId="42E4E1EC" w14:textId="435DB96F" w:rsidR="00626068" w:rsidRDefault="00626068" w:rsidP="00A62DF8">
            <w:pPr>
              <w:pStyle w:val="BasistekstAeres"/>
            </w:pPr>
          </w:p>
        </w:tc>
        <w:tc>
          <w:tcPr>
            <w:tcW w:w="780" w:type="dxa"/>
          </w:tcPr>
          <w:p w14:paraId="61BC020F" w14:textId="77777777" w:rsidR="00626068" w:rsidRDefault="00626068" w:rsidP="00A62DF8">
            <w:pPr>
              <w:pStyle w:val="BasistekstAeres"/>
            </w:pPr>
          </w:p>
        </w:tc>
      </w:tr>
      <w:tr w:rsidR="00626068" w14:paraId="56CA6041" w14:textId="77777777" w:rsidTr="00EF17A9">
        <w:tc>
          <w:tcPr>
            <w:tcW w:w="6663" w:type="dxa"/>
          </w:tcPr>
          <w:p w14:paraId="38278F9D" w14:textId="26F98BDE" w:rsidR="00626068" w:rsidRDefault="00626068" w:rsidP="00A62DF8">
            <w:pPr>
              <w:pStyle w:val="BasistekstAeres"/>
            </w:pPr>
            <w:r>
              <w:t>Ik heb een spellingscontrole</w:t>
            </w:r>
            <w:r w:rsidR="00352B0D">
              <w:t xml:space="preserve"> uitgevoerd</w:t>
            </w:r>
            <w:r>
              <w:t xml:space="preserve"> op mijn verslag.  </w:t>
            </w:r>
          </w:p>
        </w:tc>
        <w:tc>
          <w:tcPr>
            <w:tcW w:w="779" w:type="dxa"/>
          </w:tcPr>
          <w:p w14:paraId="60BD3EF8" w14:textId="203E5025" w:rsidR="00626068" w:rsidRDefault="00626068" w:rsidP="00A62DF8">
            <w:pPr>
              <w:pStyle w:val="BasistekstAeres"/>
            </w:pPr>
          </w:p>
        </w:tc>
        <w:tc>
          <w:tcPr>
            <w:tcW w:w="780" w:type="dxa"/>
          </w:tcPr>
          <w:p w14:paraId="57258E21" w14:textId="77777777" w:rsidR="00626068" w:rsidRDefault="00626068" w:rsidP="00A62DF8">
            <w:pPr>
              <w:pStyle w:val="BasistekstAeres"/>
            </w:pPr>
          </w:p>
        </w:tc>
      </w:tr>
      <w:tr w:rsidR="00626068" w14:paraId="6238CE1A" w14:textId="77777777" w:rsidTr="00EF17A9">
        <w:tc>
          <w:tcPr>
            <w:tcW w:w="6663" w:type="dxa"/>
          </w:tcPr>
          <w:p w14:paraId="2CDB7668" w14:textId="639253C0" w:rsidR="00626068" w:rsidRDefault="00626068" w:rsidP="00A62DF8">
            <w:pPr>
              <w:pStyle w:val="BasistekstAeres"/>
            </w:pPr>
            <w:r>
              <w:t>Mijn verslag is netjes vormgegeven met alinea’s, lettertype</w:t>
            </w:r>
            <w:r w:rsidR="00EF17A9">
              <w:t xml:space="preserve"> </w:t>
            </w:r>
            <w:r w:rsidR="003D7025">
              <w:t>(</w:t>
            </w:r>
            <w:proofErr w:type="spellStart"/>
            <w:r w:rsidR="003D7025">
              <w:t>cal</w:t>
            </w:r>
            <w:r w:rsidR="00C4748D">
              <w:t>i</w:t>
            </w:r>
            <w:r w:rsidR="003D7025">
              <w:t>bri</w:t>
            </w:r>
            <w:proofErr w:type="spellEnd"/>
            <w:r w:rsidR="003D7025">
              <w:t>)</w:t>
            </w:r>
            <w:r>
              <w:t xml:space="preserve"> lettergrootte</w:t>
            </w:r>
            <w:r w:rsidR="00EF17A9">
              <w:t xml:space="preserve"> </w:t>
            </w:r>
            <w:r w:rsidR="001626C2">
              <w:t>(12)</w:t>
            </w:r>
            <w:r>
              <w:t xml:space="preserve">, afbeeldingen, tabellen en grafieken. </w:t>
            </w:r>
          </w:p>
        </w:tc>
        <w:tc>
          <w:tcPr>
            <w:tcW w:w="779" w:type="dxa"/>
          </w:tcPr>
          <w:p w14:paraId="7A5A309F" w14:textId="100C441B" w:rsidR="00626068" w:rsidRDefault="00626068" w:rsidP="00A62DF8">
            <w:pPr>
              <w:pStyle w:val="BasistekstAeres"/>
            </w:pPr>
          </w:p>
        </w:tc>
        <w:tc>
          <w:tcPr>
            <w:tcW w:w="780" w:type="dxa"/>
          </w:tcPr>
          <w:p w14:paraId="7108307B" w14:textId="77777777" w:rsidR="00626068" w:rsidRDefault="00626068" w:rsidP="00A62DF8">
            <w:pPr>
              <w:pStyle w:val="BasistekstAeres"/>
            </w:pPr>
          </w:p>
        </w:tc>
      </w:tr>
    </w:tbl>
    <w:p w14:paraId="5E214D7B" w14:textId="77777777"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0F42D448" w14:textId="77777777" w:rsidTr="00A62DF8">
        <w:trPr>
          <w:trHeight w:hRule="exact" w:val="964"/>
        </w:trPr>
        <w:tc>
          <w:tcPr>
            <w:tcW w:w="964" w:type="dxa"/>
            <w:shd w:val="clear" w:color="auto" w:fill="auto"/>
          </w:tcPr>
          <w:p w14:paraId="3EA65CCC" w14:textId="6BB0872B" w:rsidR="00626068" w:rsidRPr="00D27A54" w:rsidRDefault="00626068" w:rsidP="00A62DF8">
            <w:pPr>
              <w:pStyle w:val="AlineavoorafbeeldingAeres"/>
            </w:pPr>
            <w:r>
              <w:rPr>
                <w:noProof/>
              </w:rPr>
              <w:drawing>
                <wp:inline distT="0" distB="0" distL="0" distR="0" wp14:anchorId="1E32250A" wp14:editId="04C3A443">
                  <wp:extent cx="571500" cy="5715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pic:cNvPicPr>
                            <a:picLocks noChangeAspect="1" noChangeArrowheads="1"/>
                          </pic:cNvPicPr>
                        </pic:nvPicPr>
                        <pic:blipFill>
                          <a:blip r:embed="rId23"/>
                          <a:stretch>
                            <a:fillRect/>
                          </a:stretch>
                        </pic:blipFill>
                        <pic:spPr bwMode="auto">
                          <a:xfrm>
                            <a:off x="0" y="0"/>
                            <a:ext cx="571500" cy="571500"/>
                          </a:xfrm>
                          <a:prstGeom prst="rect">
                            <a:avLst/>
                          </a:prstGeom>
                          <a:noFill/>
                          <a:ln>
                            <a:noFill/>
                          </a:ln>
                        </pic:spPr>
                      </pic:pic>
                    </a:graphicData>
                  </a:graphic>
                </wp:inline>
              </w:drawing>
            </w:r>
          </w:p>
        </w:tc>
      </w:tr>
    </w:tbl>
    <w:p w14:paraId="11D67D4A" w14:textId="77777777" w:rsidR="00626068" w:rsidRDefault="00626068" w:rsidP="00626068">
      <w:pPr>
        <w:pStyle w:val="Kop3zondernummerAeres"/>
      </w:pPr>
      <w:r>
        <w:t>Dit heb je nodig:</w:t>
      </w:r>
    </w:p>
    <w:p w14:paraId="6C913D06" w14:textId="1055FFAB" w:rsidR="00626068" w:rsidRDefault="00626068" w:rsidP="00626068">
      <w:pPr>
        <w:pStyle w:val="OpsommingaankruishokjeAeres"/>
      </w:pPr>
      <w:r>
        <w:t>ingevulde bijlage</w:t>
      </w:r>
      <w:r w:rsidR="000B035F">
        <w:t>s</w:t>
      </w:r>
      <w:r w:rsidR="00B47ECC">
        <w:t xml:space="preserve"> 1, 2 en 3</w:t>
      </w:r>
      <w:r>
        <w:t xml:space="preserve"> </w:t>
      </w:r>
      <w:r w:rsidR="00B47ECC">
        <w:t>uit opdracht C.</w:t>
      </w:r>
    </w:p>
    <w:p w14:paraId="1ADEF16A" w14:textId="5971319C" w:rsidR="00626068" w:rsidRPr="003A4B9D" w:rsidRDefault="009B4AEC" w:rsidP="00626068">
      <w:pPr>
        <w:pStyle w:val="OpsommingaankruishokjeAeres"/>
      </w:pPr>
      <w:r>
        <w:t>instructiekaart 1</w:t>
      </w:r>
      <w:r w:rsidR="00626068">
        <w:t xml:space="preserve"> – Een onderzoeksverslag maken</w:t>
      </w:r>
    </w:p>
    <w:p w14:paraId="75E02813" w14:textId="4B9EF2D3" w:rsidR="00626068" w:rsidRPr="00FD11D0" w:rsidRDefault="00626068" w:rsidP="00626068">
      <w:pPr>
        <w:pStyle w:val="OpsommingaankruishokjeAeres"/>
      </w:pPr>
      <w:r>
        <w:t xml:space="preserve">laptop </w:t>
      </w:r>
    </w:p>
    <w:p w14:paraId="336E666D" w14:textId="234CEEE2" w:rsidR="00626068" w:rsidRDefault="00626068" w:rsidP="00626068">
      <w:pPr>
        <w:pStyle w:val="BasistekstAeres"/>
      </w:pPr>
    </w:p>
    <w:tbl>
      <w:tblPr>
        <w:tblStyle w:val="Tabelraster"/>
        <w:tblpPr w:vertAnchor="text" w:horzAnchor="page" w:tblpX="1135" w:tblpY="1"/>
        <w:tblOverlap w:val="never"/>
        <w:tblW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64"/>
      </w:tblGrid>
      <w:tr w:rsidR="00626068" w14:paraId="272A4B4F" w14:textId="77777777" w:rsidTr="00A62DF8">
        <w:trPr>
          <w:trHeight w:hRule="exact" w:val="964"/>
        </w:trPr>
        <w:tc>
          <w:tcPr>
            <w:tcW w:w="964" w:type="dxa"/>
            <w:shd w:val="clear" w:color="auto" w:fill="auto"/>
          </w:tcPr>
          <w:p w14:paraId="2D5C3173" w14:textId="114BEBE4" w:rsidR="00626068" w:rsidRDefault="00626068" w:rsidP="00A62DF8">
            <w:pPr>
              <w:pStyle w:val="BasistekstAeres"/>
            </w:pPr>
          </w:p>
          <w:p w14:paraId="44E1D80D" w14:textId="2603C9D2" w:rsidR="00626068" w:rsidRPr="00D27A54" w:rsidRDefault="00626068" w:rsidP="00A62DF8">
            <w:pPr>
              <w:pStyle w:val="AlineavoorafbeeldingAeres"/>
            </w:pPr>
            <w:r>
              <w:rPr>
                <w:noProof/>
              </w:rPr>
              <w:drawing>
                <wp:anchor distT="0" distB="0" distL="114300" distR="114300" simplePos="0" relativeHeight="251672064" behindDoc="1" locked="0" layoutInCell="1" allowOverlap="1" wp14:anchorId="60815795" wp14:editId="5D09E6A3">
                  <wp:simplePos x="0" y="0"/>
                  <wp:positionH relativeFrom="column">
                    <wp:posOffset>0</wp:posOffset>
                  </wp:positionH>
                  <wp:positionV relativeFrom="paragraph">
                    <wp:posOffset>2540</wp:posOffset>
                  </wp:positionV>
                  <wp:extent cx="571500" cy="571500"/>
                  <wp:effectExtent l="0" t="0" r="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a:picLocks noChangeAspect="1" noChangeArrowheads="1"/>
                          </pic:cNvPicPr>
                        </pic:nvPicPr>
                        <pic:blipFill>
                          <a:blip r:embed="rId24"/>
                          <a:stretch>
                            <a:fillRect/>
                          </a:stretch>
                        </pic:blipFill>
                        <pic:spPr bwMode="auto">
                          <a:xfrm>
                            <a:off x="0" y="0"/>
                            <a:ext cx="5715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C97CE59" w14:textId="1498BCD1" w:rsidR="00626068" w:rsidRDefault="00626068" w:rsidP="00626068">
      <w:pPr>
        <w:pStyle w:val="Kop3zondernummerAeres"/>
      </w:pPr>
      <w:r w:rsidRPr="00BF4D54">
        <w:t>Dit ga je doen</w:t>
      </w:r>
      <w:r>
        <w:t>:</w:t>
      </w:r>
    </w:p>
    <w:p w14:paraId="525354D1" w14:textId="501399D5" w:rsidR="008F29AF" w:rsidRPr="008F29AF" w:rsidRDefault="00813B7C" w:rsidP="00A7456E">
      <w:pPr>
        <w:pStyle w:val="Opsommingbolletje1eniveauAeres"/>
        <w:numPr>
          <w:ilvl w:val="0"/>
          <w:numId w:val="32"/>
        </w:numPr>
      </w:pPr>
      <w:r>
        <w:t xml:space="preserve">In overleg met de docent maak je een tweetal of werk je alleen. </w:t>
      </w:r>
    </w:p>
    <w:p w14:paraId="06D3EC1A" w14:textId="344450BC" w:rsidR="00626068" w:rsidRPr="0013420B" w:rsidRDefault="00626068" w:rsidP="004D3348">
      <w:pPr>
        <w:pStyle w:val="Opsommingbolletje1eniveauAeres"/>
        <w:numPr>
          <w:ilvl w:val="0"/>
          <w:numId w:val="31"/>
        </w:numPr>
        <w:rPr>
          <w:b/>
          <w:bCs/>
        </w:rPr>
      </w:pPr>
      <w:r>
        <w:t xml:space="preserve">Open op je laptop een </w:t>
      </w:r>
      <w:r w:rsidR="00C4748D">
        <w:t xml:space="preserve">leeg </w:t>
      </w:r>
      <w:r>
        <w:t xml:space="preserve">Word document. </w:t>
      </w:r>
    </w:p>
    <w:p w14:paraId="0B1544AA" w14:textId="6A385EA8" w:rsidR="00626068" w:rsidRPr="00F30D21" w:rsidRDefault="00626068" w:rsidP="004D3348">
      <w:pPr>
        <w:pStyle w:val="Opsommingbolletje1eniveauAeres"/>
        <w:numPr>
          <w:ilvl w:val="0"/>
          <w:numId w:val="31"/>
        </w:numPr>
        <w:rPr>
          <w:b/>
          <w:bCs/>
          <w:color w:val="FF0000"/>
        </w:rPr>
      </w:pPr>
      <w:r>
        <w:t xml:space="preserve">Volg de stappen </w:t>
      </w:r>
      <w:r w:rsidR="009B4AEC">
        <w:t>op instructiekaart 1</w:t>
      </w:r>
      <w:r w:rsidRPr="00D12266">
        <w:t xml:space="preserve"> – Een onderzoeksverslag maken. </w:t>
      </w:r>
    </w:p>
    <w:p w14:paraId="49F7EF78" w14:textId="5DD4FBDB" w:rsidR="00626068" w:rsidRPr="003F756D" w:rsidRDefault="00626068" w:rsidP="004D3348">
      <w:pPr>
        <w:pStyle w:val="Opsommingbolletje1eniveauAeres"/>
        <w:numPr>
          <w:ilvl w:val="0"/>
          <w:numId w:val="31"/>
        </w:numPr>
        <w:rPr>
          <w:b/>
          <w:bCs/>
        </w:rPr>
      </w:pPr>
      <w:r w:rsidRPr="00D12266">
        <w:t>Gebruik jouw ingevulde bijlage</w:t>
      </w:r>
      <w:r w:rsidR="00D12266" w:rsidRPr="00D12266">
        <w:t>s</w:t>
      </w:r>
      <w:r w:rsidRPr="00D12266">
        <w:t xml:space="preserve"> </w:t>
      </w:r>
      <w:r w:rsidR="00D12266" w:rsidRPr="00D12266">
        <w:t xml:space="preserve">uit opdracht C </w:t>
      </w:r>
      <w:r>
        <w:t xml:space="preserve">om te verwerken in </w:t>
      </w:r>
      <w:r w:rsidR="00686C15">
        <w:t>tabellen en grafieke</w:t>
      </w:r>
      <w:r>
        <w:t xml:space="preserve">n. </w:t>
      </w:r>
    </w:p>
    <w:p w14:paraId="47AAB3E6" w14:textId="76AF7559" w:rsidR="00626068" w:rsidRPr="00E075BC" w:rsidRDefault="00571365" w:rsidP="004D3348">
      <w:pPr>
        <w:pStyle w:val="Opsommingbolletje1eniveauAeres"/>
        <w:numPr>
          <w:ilvl w:val="0"/>
          <w:numId w:val="31"/>
        </w:numPr>
        <w:rPr>
          <w:b/>
          <w:bCs/>
        </w:rPr>
      </w:pPr>
      <w:r>
        <w:rPr>
          <w:noProof/>
        </w:rPr>
        <w:drawing>
          <wp:anchor distT="0" distB="0" distL="114300" distR="114300" simplePos="0" relativeHeight="251706368" behindDoc="1" locked="0" layoutInCell="1" allowOverlap="1" wp14:anchorId="73146B17" wp14:editId="126CB342">
            <wp:simplePos x="0" y="0"/>
            <wp:positionH relativeFrom="margin">
              <wp:posOffset>3017520</wp:posOffset>
            </wp:positionH>
            <wp:positionV relativeFrom="paragraph">
              <wp:posOffset>24765</wp:posOffset>
            </wp:positionV>
            <wp:extent cx="1745615" cy="2963545"/>
            <wp:effectExtent l="635" t="0" r="7620" b="7620"/>
            <wp:wrapTight wrapText="bothSides">
              <wp:wrapPolygon edited="0">
                <wp:start x="21592" y="-5"/>
                <wp:lineTo x="141" y="-5"/>
                <wp:lineTo x="141" y="21517"/>
                <wp:lineTo x="21592" y="21517"/>
                <wp:lineTo x="21592" y="-5"/>
              </wp:wrapPolygon>
            </wp:wrapTight>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l="48759" t="8978" r="15474"/>
                    <a:stretch/>
                  </pic:blipFill>
                  <pic:spPr bwMode="auto">
                    <a:xfrm rot="16200000">
                      <a:off x="0" y="0"/>
                      <a:ext cx="1745615" cy="2963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6068">
        <w:t xml:space="preserve">Vul de criteriatabel in. </w:t>
      </w:r>
    </w:p>
    <w:p w14:paraId="7AC44835" w14:textId="186203DE" w:rsidR="00626068" w:rsidRPr="00EB2636" w:rsidRDefault="00626068" w:rsidP="004D3348">
      <w:pPr>
        <w:pStyle w:val="Opsommingbolletje1eniveauAeres"/>
        <w:numPr>
          <w:ilvl w:val="0"/>
          <w:numId w:val="31"/>
        </w:numPr>
        <w:rPr>
          <w:b/>
          <w:bCs/>
        </w:rPr>
      </w:pPr>
      <w:r>
        <w:t xml:space="preserve">Lever je onderzoeksverslag in bij de docent.  </w:t>
      </w:r>
    </w:p>
    <w:p w14:paraId="140D6129" w14:textId="5C2320CC" w:rsidR="00D83DDE" w:rsidRDefault="00D83DDE" w:rsidP="00626068"/>
    <w:p w14:paraId="2F766749" w14:textId="6C651DAE" w:rsidR="00571365" w:rsidRDefault="00571365" w:rsidP="00571365">
      <w:pPr>
        <w:pStyle w:val="BasistekstAeres"/>
      </w:pPr>
    </w:p>
    <w:p w14:paraId="7E309358" w14:textId="28918FFB" w:rsidR="00571365" w:rsidRDefault="00571365" w:rsidP="00571365">
      <w:pPr>
        <w:pStyle w:val="BasistekstAeres"/>
      </w:pPr>
    </w:p>
    <w:p w14:paraId="734D5125" w14:textId="782EE4C9" w:rsidR="00571365" w:rsidRDefault="00571365" w:rsidP="00571365">
      <w:pPr>
        <w:pStyle w:val="BasistekstAeres"/>
      </w:pPr>
    </w:p>
    <w:p w14:paraId="3A0BE609" w14:textId="47CBD2EE" w:rsidR="00571365" w:rsidRDefault="00571365" w:rsidP="00D16B58">
      <w:pPr>
        <w:pStyle w:val="BasistekstAeres"/>
        <w:spacing w:line="240" w:lineRule="auto"/>
      </w:pPr>
      <w:r>
        <w:t xml:space="preserve">Tip! </w:t>
      </w:r>
      <w:r w:rsidR="00813B7C">
        <w:t xml:space="preserve">Werk je samen? </w:t>
      </w:r>
      <w:r>
        <w:t xml:space="preserve">Maak afspraken wie wat doet. </w:t>
      </w:r>
    </w:p>
    <w:p w14:paraId="6C8EB7E0" w14:textId="78D2AB1A" w:rsidR="00571365" w:rsidRPr="00571365" w:rsidRDefault="00571365" w:rsidP="00D16B58">
      <w:pPr>
        <w:pStyle w:val="BasistekstAeres"/>
        <w:spacing w:line="240" w:lineRule="auto"/>
        <w:rPr>
          <w:sz w:val="16"/>
        </w:rPr>
      </w:pPr>
      <w:r w:rsidRPr="00571365">
        <w:rPr>
          <w:sz w:val="16"/>
        </w:rPr>
        <w:t>Bron: www.pexels.com</w:t>
      </w:r>
    </w:p>
    <w:sectPr w:rsidR="00571365" w:rsidRPr="00571365" w:rsidSect="00A62B3D">
      <w:footerReference w:type="default" r:id="rId47"/>
      <w:headerReference w:type="first" r:id="rId48"/>
      <w:footerReference w:type="first" r:id="rId49"/>
      <w:type w:val="continuous"/>
      <w:pgSz w:w="11906" w:h="16838" w:code="9"/>
      <w:pgMar w:top="981" w:right="1134" w:bottom="1276" w:left="2552" w:header="284" w:footer="284" w:gutter="0"/>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21175A" w14:textId="77777777" w:rsidR="00863485" w:rsidRDefault="00863485">
      <w:r>
        <w:separator/>
      </w:r>
    </w:p>
    <w:p w14:paraId="4389C58A" w14:textId="77777777" w:rsidR="00863485" w:rsidRDefault="00863485"/>
  </w:endnote>
  <w:endnote w:type="continuationSeparator" w:id="0">
    <w:p w14:paraId="2AAA8740" w14:textId="77777777" w:rsidR="00863485" w:rsidRDefault="00863485">
      <w:r>
        <w:continuationSeparator/>
      </w:r>
    </w:p>
    <w:p w14:paraId="6B13616A" w14:textId="77777777" w:rsidR="00863485" w:rsidRDefault="00863485"/>
  </w:endnote>
  <w:endnote w:type="continuationNotice" w:id="1">
    <w:p w14:paraId="78FBB501" w14:textId="77777777" w:rsidR="00863485" w:rsidRDefault="0086348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raster"/>
      <w:tblpPr w:leftFromText="142" w:rightFromText="142" w:vertAnchor="page" w:horzAnchor="page" w:tblpX="2570" w:tblpY="15792"/>
      <w:tblOverlap w:val="never"/>
      <w:tblW w:w="8400" w:type="dxa"/>
      <w:tblBorders>
        <w:top w:val="single" w:sz="2" w:space="0" w:color="0578BD" w:themeColor="accent3"/>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821"/>
      <w:gridCol w:w="579"/>
    </w:tblGrid>
    <w:tr w:rsidR="00BA5E7D" w14:paraId="6FD2C915" w14:textId="77777777" w:rsidTr="00481E7A">
      <w:trPr>
        <w:cantSplit/>
        <w:trHeight w:hRule="exact" w:val="719"/>
      </w:trPr>
      <w:tc>
        <w:tcPr>
          <w:tcW w:w="7821" w:type="dxa"/>
          <w:tcBorders>
            <w:top w:val="single" w:sz="4" w:space="0" w:color="DF6D0F"/>
          </w:tcBorders>
          <w:shd w:val="clear" w:color="auto" w:fill="auto"/>
          <w:vAlign w:val="bottom"/>
        </w:tcPr>
        <w:p w14:paraId="7EE1B7D5" w14:textId="77777777" w:rsidR="00BA5E7D" w:rsidRPr="00213EBF" w:rsidRDefault="00BA5E7D" w:rsidP="00BA5E7D">
          <w:pPr>
            <w:pStyle w:val="VoettekstAeres"/>
          </w:pPr>
          <w:r>
            <w:drawing>
              <wp:anchor distT="0" distB="0" distL="114300" distR="114300" simplePos="0" relativeHeight="251665408" behindDoc="1" locked="0" layoutInCell="1" allowOverlap="1" wp14:anchorId="047922AB" wp14:editId="3633AD4C">
                <wp:simplePos x="0" y="0"/>
                <wp:positionH relativeFrom="column">
                  <wp:posOffset>3914775</wp:posOffset>
                </wp:positionH>
                <wp:positionV relativeFrom="page">
                  <wp:posOffset>-1905</wp:posOffset>
                </wp:positionV>
                <wp:extent cx="1089660" cy="312420"/>
                <wp:effectExtent l="0" t="0" r="0" b="0"/>
                <wp:wrapTight wrapText="bothSides">
                  <wp:wrapPolygon edited="0">
                    <wp:start x="0" y="0"/>
                    <wp:lineTo x="0" y="19756"/>
                    <wp:lineTo x="21147" y="19756"/>
                    <wp:lineTo x="21147" y="0"/>
                    <wp:lineTo x="0" y="0"/>
                  </wp:wrapPolygon>
                </wp:wrapTight>
                <wp:docPr id="5" name="Afbeelding 5"/>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9660" cy="31242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7456" behindDoc="1" locked="0" layoutInCell="1" allowOverlap="1" wp14:anchorId="778C18C5" wp14:editId="549F2770">
                <wp:simplePos x="0" y="0"/>
                <wp:positionH relativeFrom="column">
                  <wp:posOffset>1950085</wp:posOffset>
                </wp:positionH>
                <wp:positionV relativeFrom="paragraph">
                  <wp:posOffset>-164465</wp:posOffset>
                </wp:positionV>
                <wp:extent cx="868680" cy="297180"/>
                <wp:effectExtent l="0" t="0" r="7620" b="7620"/>
                <wp:wrapTight wrapText="bothSides">
                  <wp:wrapPolygon edited="0">
                    <wp:start x="0" y="0"/>
                    <wp:lineTo x="0" y="20769"/>
                    <wp:lineTo x="21316" y="20769"/>
                    <wp:lineTo x="21316" y="0"/>
                    <wp:lineTo x="0" y="0"/>
                  </wp:wrapPolygon>
                </wp:wrapTight>
                <wp:docPr id="7" name="Afbeelding 7"/>
                <wp:cNvGraphicFramePr/>
                <a:graphic xmlns:a="http://schemas.openxmlformats.org/drawingml/2006/main">
                  <a:graphicData uri="http://schemas.openxmlformats.org/drawingml/2006/picture">
                    <pic:pic xmlns:pic="http://schemas.openxmlformats.org/drawingml/2006/picture">
                      <pic:nvPicPr>
                        <pic:cNvPr id="61" name="Afbeelding 6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86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6432" behindDoc="1" locked="0" layoutInCell="1" allowOverlap="1" wp14:anchorId="78B8E6D9" wp14:editId="687D1A00">
                <wp:simplePos x="0" y="0"/>
                <wp:positionH relativeFrom="column">
                  <wp:posOffset>2788285</wp:posOffset>
                </wp:positionH>
                <wp:positionV relativeFrom="paragraph">
                  <wp:posOffset>33655</wp:posOffset>
                </wp:positionV>
                <wp:extent cx="1059180" cy="281940"/>
                <wp:effectExtent l="0" t="0" r="7620" b="3810"/>
                <wp:wrapTight wrapText="bothSides">
                  <wp:wrapPolygon edited="0">
                    <wp:start x="0" y="0"/>
                    <wp:lineTo x="0" y="20432"/>
                    <wp:lineTo x="21367" y="20432"/>
                    <wp:lineTo x="21367" y="0"/>
                    <wp:lineTo x="0" y="0"/>
                  </wp:wrapPolygon>
                </wp:wrapTight>
                <wp:docPr id="11" name="Afbeelding 11"/>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59180" cy="2819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Style w:val="VoetteksttekenopmaakvetGroenhorst"/>
                <w:b w:val="0"/>
              </w:rPr>
              <w:tag w:val="Titel leermiddel"/>
              <w:id w:val="949052008"/>
              <w:placeholder>
                <w:docPart w:val="040B79E3B8D4463E86FDE6E71A6DB55D"/>
              </w:placeholder>
              <w:dataBinding w:prefixMappings="xmlns:ns0='http://www.joulesunlimited.com/ccmappings' " w:xpath="/ns0:ju[1]/ns0:Titel_20_leermiddel[1]" w:storeItemID="{7C19C94F-E01A-4BB1-8917-91A0F9B340BF}"/>
              <w:text/>
            </w:sdtPr>
            <w:sdtEndPr>
              <w:rPr>
                <w:rStyle w:val="VoetteksttekenopmaakvetGroenhorst"/>
              </w:rPr>
            </w:sdtEndPr>
            <w:sdtContent>
              <w:r w:rsidRPr="00213EBF">
                <w:rPr>
                  <w:rStyle w:val="VoetteksttekenopmaakvetGroenhorst"/>
                  <w:b w:val="0"/>
                </w:rPr>
                <w:t>bb/kb/gl</w:t>
              </w:r>
            </w:sdtContent>
          </w:sdt>
          <w:r w:rsidRPr="00213EBF">
            <w:t xml:space="preserve">/ </w:t>
          </w:r>
          <w:sdt>
            <w:sdtPr>
              <w:tag w:val="Titel les"/>
              <w:id w:val="-1935731469"/>
              <w:placeholder>
                <w:docPart w:val="5401643F7DD24F26946C6C636B1F3459"/>
              </w:placeholder>
              <w:dataBinding w:prefixMappings="xmlns:ns0='http://www.joulesunlimited.com/ccmappings' " w:xpath="/ns0:ju[1]/ns0:Titel_20_les[1]" w:storeItemID="{7C19C94F-E01A-4BB1-8917-91A0F9B340BF}"/>
              <w:text/>
            </w:sdtPr>
            <w:sdtEndPr/>
            <w:sdtContent>
              <w:r w:rsidRPr="00213EBF">
                <w:t xml:space="preserve">Rewilding </w:t>
              </w:r>
            </w:sdtContent>
          </w:sdt>
          <w:r w:rsidRPr="00821ABF">
            <w:rPr>
              <w:sz w:val="14"/>
            </w:rPr>
            <w:t xml:space="preserve">in samenwerking met: </w:t>
          </w:r>
        </w:p>
      </w:tc>
      <w:tc>
        <w:tcPr>
          <w:tcW w:w="579" w:type="dxa"/>
          <w:tcBorders>
            <w:top w:val="single" w:sz="4" w:space="0" w:color="DF6D0F"/>
          </w:tcBorders>
          <w:shd w:val="clear" w:color="auto" w:fill="auto"/>
          <w:vAlign w:val="bottom"/>
        </w:tcPr>
        <w:p w14:paraId="34565A4B" w14:textId="77777777" w:rsidR="00BA5E7D" w:rsidRPr="00B60AF2" w:rsidRDefault="00BA5E7D" w:rsidP="00BA5E7D">
          <w:pPr>
            <w:pStyle w:val="PaginanummerAeres"/>
          </w:pPr>
          <w:r>
            <w:fldChar w:fldCharType="begin"/>
          </w:r>
          <w:r>
            <w:instrText xml:space="preserve"> PAGE   \* MERGEFORMAT </w:instrText>
          </w:r>
          <w:r>
            <w:fldChar w:fldCharType="separate"/>
          </w:r>
          <w:r>
            <w:rPr>
              <w:noProof/>
            </w:rPr>
            <w:t>1</w:t>
          </w:r>
          <w:r>
            <w:fldChar w:fldCharType="end"/>
          </w:r>
        </w:p>
      </w:tc>
    </w:tr>
  </w:tbl>
  <w:p w14:paraId="13FAAF6F" w14:textId="045538F5" w:rsidR="00194556" w:rsidRDefault="00194556">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raster"/>
      <w:tblpPr w:leftFromText="142" w:rightFromText="142" w:vertAnchor="page" w:horzAnchor="page" w:tblpX="2570" w:tblpY="15792"/>
      <w:tblOverlap w:val="never"/>
      <w:tblW w:w="8400" w:type="dxa"/>
      <w:tblBorders>
        <w:top w:val="single" w:sz="2" w:space="0" w:color="0578BD" w:themeColor="accent3"/>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821"/>
      <w:gridCol w:w="579"/>
    </w:tblGrid>
    <w:tr w:rsidR="00194556" w14:paraId="22D8871C" w14:textId="77777777" w:rsidTr="00C349BF">
      <w:trPr>
        <w:cantSplit/>
        <w:trHeight w:hRule="exact" w:val="719"/>
      </w:trPr>
      <w:tc>
        <w:tcPr>
          <w:tcW w:w="7821" w:type="dxa"/>
          <w:tcBorders>
            <w:top w:val="single" w:sz="4" w:space="0" w:color="DF6D0F"/>
          </w:tcBorders>
          <w:shd w:val="clear" w:color="auto" w:fill="auto"/>
          <w:vAlign w:val="bottom"/>
        </w:tcPr>
        <w:p w14:paraId="23E22D5D" w14:textId="01DDD8D3" w:rsidR="00194556" w:rsidRPr="00213EBF" w:rsidRDefault="00213EBF" w:rsidP="00631E8D">
          <w:pPr>
            <w:pStyle w:val="VoettekstAeres"/>
          </w:pPr>
          <w:bookmarkStart w:id="1" w:name="_Hlk136956010"/>
          <w:r>
            <w:drawing>
              <wp:anchor distT="0" distB="0" distL="114300" distR="114300" simplePos="0" relativeHeight="251661312" behindDoc="1" locked="0" layoutInCell="1" allowOverlap="1" wp14:anchorId="787E1203" wp14:editId="571AE893">
                <wp:simplePos x="0" y="0"/>
                <wp:positionH relativeFrom="column">
                  <wp:posOffset>3914775</wp:posOffset>
                </wp:positionH>
                <wp:positionV relativeFrom="page">
                  <wp:posOffset>-1905</wp:posOffset>
                </wp:positionV>
                <wp:extent cx="1089660" cy="312420"/>
                <wp:effectExtent l="0" t="0" r="0" b="0"/>
                <wp:wrapTight wrapText="bothSides">
                  <wp:wrapPolygon edited="0">
                    <wp:start x="0" y="0"/>
                    <wp:lineTo x="0" y="19756"/>
                    <wp:lineTo x="21147" y="19756"/>
                    <wp:lineTo x="21147" y="0"/>
                    <wp:lineTo x="0" y="0"/>
                  </wp:wrapPolygon>
                </wp:wrapTight>
                <wp:docPr id="193" name="Afbeelding 193"/>
                <wp:cNvGraphicFramePr/>
                <a:graphic xmlns:a="http://schemas.openxmlformats.org/drawingml/2006/main">
                  <a:graphicData uri="http://schemas.openxmlformats.org/drawingml/2006/picture">
                    <pic:pic xmlns:pic="http://schemas.openxmlformats.org/drawingml/2006/picture">
                      <pic:nvPicPr>
                        <pic:cNvPr id="59" name="Afbeelding 59"/>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9660" cy="31242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3360" behindDoc="1" locked="0" layoutInCell="1" allowOverlap="1" wp14:anchorId="15FEF15F" wp14:editId="1996A922">
                <wp:simplePos x="0" y="0"/>
                <wp:positionH relativeFrom="column">
                  <wp:posOffset>1950085</wp:posOffset>
                </wp:positionH>
                <wp:positionV relativeFrom="paragraph">
                  <wp:posOffset>-164465</wp:posOffset>
                </wp:positionV>
                <wp:extent cx="868680" cy="297180"/>
                <wp:effectExtent l="0" t="0" r="7620" b="7620"/>
                <wp:wrapTight wrapText="bothSides">
                  <wp:wrapPolygon edited="0">
                    <wp:start x="0" y="0"/>
                    <wp:lineTo x="0" y="20769"/>
                    <wp:lineTo x="21316" y="20769"/>
                    <wp:lineTo x="21316" y="0"/>
                    <wp:lineTo x="0" y="0"/>
                  </wp:wrapPolygon>
                </wp:wrapTight>
                <wp:docPr id="192" name="Afbeelding 192"/>
                <wp:cNvGraphicFramePr/>
                <a:graphic xmlns:a="http://schemas.openxmlformats.org/drawingml/2006/main">
                  <a:graphicData uri="http://schemas.openxmlformats.org/drawingml/2006/picture">
                    <pic:pic xmlns:pic="http://schemas.openxmlformats.org/drawingml/2006/picture">
                      <pic:nvPicPr>
                        <pic:cNvPr id="61" name="Afbeelding 6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6868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62336" behindDoc="1" locked="0" layoutInCell="1" allowOverlap="1" wp14:anchorId="4708E6E1" wp14:editId="62C7D122">
                <wp:simplePos x="0" y="0"/>
                <wp:positionH relativeFrom="column">
                  <wp:posOffset>2788285</wp:posOffset>
                </wp:positionH>
                <wp:positionV relativeFrom="paragraph">
                  <wp:posOffset>33655</wp:posOffset>
                </wp:positionV>
                <wp:extent cx="1059180" cy="281940"/>
                <wp:effectExtent l="0" t="0" r="7620" b="3810"/>
                <wp:wrapTight wrapText="bothSides">
                  <wp:wrapPolygon edited="0">
                    <wp:start x="0" y="0"/>
                    <wp:lineTo x="0" y="20432"/>
                    <wp:lineTo x="21367" y="20432"/>
                    <wp:lineTo x="21367" y="0"/>
                    <wp:lineTo x="0" y="0"/>
                  </wp:wrapPolygon>
                </wp:wrapTight>
                <wp:docPr id="194" name="Afbeelding 194"/>
                <wp:cNvGraphicFramePr/>
                <a:graphic xmlns:a="http://schemas.openxmlformats.org/drawingml/2006/main">
                  <a:graphicData uri="http://schemas.openxmlformats.org/drawingml/2006/picture">
                    <pic:pic xmlns:pic="http://schemas.openxmlformats.org/drawingml/2006/picture">
                      <pic:nvPicPr>
                        <pic:cNvPr id="60" name="Afbeelding 60"/>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59180" cy="2819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Style w:val="VoetteksttekenopmaakvetGroenhorst"/>
                <w:b w:val="0"/>
              </w:rPr>
              <w:tag w:val="Titel leermiddel"/>
              <w:id w:val="-1107876570"/>
              <w:placeholder>
                <w:docPart w:val="CEFD8D1CCA974D979032FAAD15FA4209"/>
              </w:placeholder>
              <w:dataBinding w:prefixMappings="xmlns:ns0='http://www.joulesunlimited.com/ccmappings' " w:xpath="/ns0:ju[1]/ns0:Titel_20_leermiddel[1]" w:storeItemID="{7C19C94F-E01A-4BB1-8917-91A0F9B340BF}"/>
              <w:text/>
            </w:sdtPr>
            <w:sdtEndPr>
              <w:rPr>
                <w:rStyle w:val="VoetteksttekenopmaakvetGroenhorst"/>
              </w:rPr>
            </w:sdtEndPr>
            <w:sdtContent>
              <w:r w:rsidR="00194556" w:rsidRPr="00213EBF">
                <w:rPr>
                  <w:rStyle w:val="VoetteksttekenopmaakvetGroenhorst"/>
                  <w:b w:val="0"/>
                </w:rPr>
                <w:t>bb/kb/gl</w:t>
              </w:r>
            </w:sdtContent>
          </w:sdt>
          <w:r w:rsidR="00194556" w:rsidRPr="00213EBF">
            <w:t xml:space="preserve">/ </w:t>
          </w:r>
          <w:sdt>
            <w:sdtPr>
              <w:tag w:val="Titel les"/>
              <w:id w:val="-2102016896"/>
              <w:placeholder>
                <w:docPart w:val="FC1BDD554F7E45DF8FE3C64C85C51941"/>
              </w:placeholder>
              <w:dataBinding w:prefixMappings="xmlns:ns0='http://www.joulesunlimited.com/ccmappings' " w:xpath="/ns0:ju[1]/ns0:Titel_20_les[1]" w:storeItemID="{7C19C94F-E01A-4BB1-8917-91A0F9B340BF}"/>
              <w:text/>
            </w:sdtPr>
            <w:sdtEndPr/>
            <w:sdtContent>
              <w:r w:rsidR="00194556" w:rsidRPr="00213EBF">
                <w:t xml:space="preserve">Rewilding </w:t>
              </w:r>
            </w:sdtContent>
          </w:sdt>
          <w:r w:rsidRPr="00821ABF">
            <w:rPr>
              <w:sz w:val="14"/>
            </w:rPr>
            <w:t xml:space="preserve">in samenwerking met: </w:t>
          </w:r>
        </w:p>
      </w:tc>
      <w:tc>
        <w:tcPr>
          <w:tcW w:w="579" w:type="dxa"/>
          <w:tcBorders>
            <w:top w:val="single" w:sz="4" w:space="0" w:color="DF6D0F"/>
          </w:tcBorders>
          <w:shd w:val="clear" w:color="auto" w:fill="auto"/>
          <w:vAlign w:val="bottom"/>
        </w:tcPr>
        <w:p w14:paraId="36F2FCC9" w14:textId="0DA0A434" w:rsidR="00194556" w:rsidRPr="00B60AF2" w:rsidRDefault="00194556" w:rsidP="00631E8D">
          <w:pPr>
            <w:pStyle w:val="PaginanummerAeres"/>
          </w:pPr>
          <w:r>
            <w:fldChar w:fldCharType="begin"/>
          </w:r>
          <w:r>
            <w:instrText xml:space="preserve"> PAGE   \* MERGEFORMAT </w:instrText>
          </w:r>
          <w:r>
            <w:fldChar w:fldCharType="separate"/>
          </w:r>
          <w:r>
            <w:rPr>
              <w:noProof/>
            </w:rPr>
            <w:t>1</w:t>
          </w:r>
          <w:r>
            <w:fldChar w:fldCharType="end"/>
          </w:r>
        </w:p>
      </w:tc>
    </w:tr>
    <w:bookmarkEnd w:id="1"/>
  </w:tbl>
  <w:p w14:paraId="67C3F9B6" w14:textId="141DF999" w:rsidR="00194556" w:rsidRDefault="0019455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3C07B" w14:textId="77777777" w:rsidR="00863485" w:rsidRDefault="00863485">
      <w:r>
        <w:separator/>
      </w:r>
    </w:p>
    <w:p w14:paraId="6BCBDCFD" w14:textId="77777777" w:rsidR="00863485" w:rsidRDefault="00863485"/>
  </w:footnote>
  <w:footnote w:type="continuationSeparator" w:id="0">
    <w:p w14:paraId="4F7DD9AF" w14:textId="77777777" w:rsidR="00863485" w:rsidRDefault="00863485">
      <w:r>
        <w:continuationSeparator/>
      </w:r>
    </w:p>
    <w:p w14:paraId="2A14F048" w14:textId="77777777" w:rsidR="00863485" w:rsidRDefault="00863485"/>
  </w:footnote>
  <w:footnote w:type="continuationNotice" w:id="1">
    <w:p w14:paraId="03CCB8A0" w14:textId="77777777" w:rsidR="00863485" w:rsidRDefault="0086348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DFA2E" w14:textId="0D180348" w:rsidR="00194556" w:rsidRDefault="00194556">
    <w:pPr>
      <w:pStyle w:val="Koptekst"/>
    </w:pPr>
    <w:r w:rsidRPr="00FF0CD6">
      <w:rPr>
        <w:noProof/>
      </w:rPr>
      <w:drawing>
        <wp:anchor distT="0" distB="0" distL="114300" distR="114300" simplePos="0" relativeHeight="251660288" behindDoc="0" locked="0" layoutInCell="1" allowOverlap="1" wp14:anchorId="574EE370" wp14:editId="422806DA">
          <wp:simplePos x="0" y="0"/>
          <wp:positionH relativeFrom="column">
            <wp:posOffset>3882390</wp:posOffset>
          </wp:positionH>
          <wp:positionV relativeFrom="paragraph">
            <wp:posOffset>-183515</wp:posOffset>
          </wp:positionV>
          <wp:extent cx="2012073" cy="660400"/>
          <wp:effectExtent l="0" t="0" r="0" b="0"/>
          <wp:wrapNone/>
          <wp:docPr id="5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rotWithShape="1">
                  <a:blip r:embed="rId1"/>
                  <a:srcRect l="-1" t="3259" r="75554" b="91064"/>
                  <a:stretch/>
                </pic:blipFill>
                <pic:spPr bwMode="auto">
                  <a:xfrm>
                    <a:off x="0" y="0"/>
                    <a:ext cx="2012073" cy="660400"/>
                  </a:xfrm>
                  <a:prstGeom prst="rect">
                    <a:avLst/>
                  </a:prstGeom>
                  <a:ln>
                    <a:noFill/>
                  </a:ln>
                  <a:extLst>
                    <a:ext uri="{53640926-AAD7-44D8-BBD7-CCE9431645EC}">
                      <a14:shadowObscured xmlns:a14="http://schemas.microsoft.com/office/drawing/2010/main"/>
                    </a:ext>
                  </a:extLst>
                </pic:spPr>
              </pic:pic>
            </a:graphicData>
          </a:graphic>
        </wp:anchor>
      </w:drawing>
    </w:r>
    <w:r w:rsidRPr="00FF0CD6">
      <w:rPr>
        <w:noProof/>
      </w:rPr>
      <mc:AlternateContent>
        <mc:Choice Requires="wps">
          <w:drawing>
            <wp:anchor distT="0" distB="0" distL="114300" distR="114300" simplePos="0" relativeHeight="251659264" behindDoc="0" locked="0" layoutInCell="1" allowOverlap="1" wp14:anchorId="74A38F2B" wp14:editId="4F429B7C">
              <wp:simplePos x="0" y="0"/>
              <wp:positionH relativeFrom="column">
                <wp:posOffset>-1607820</wp:posOffset>
              </wp:positionH>
              <wp:positionV relativeFrom="paragraph">
                <wp:posOffset>-183515</wp:posOffset>
              </wp:positionV>
              <wp:extent cx="5426710" cy="660400"/>
              <wp:effectExtent l="0" t="0" r="0" b="0"/>
              <wp:wrapNone/>
              <wp:docPr id="49" name="Text Box 45"/>
              <wp:cNvGraphicFramePr/>
              <a:graphic xmlns:a="http://schemas.openxmlformats.org/drawingml/2006/main">
                <a:graphicData uri="http://schemas.microsoft.com/office/word/2010/wordprocessingShape">
                  <wps:wsp>
                    <wps:cNvSpPr txBox="1"/>
                    <wps:spPr>
                      <a:xfrm>
                        <a:off x="0" y="0"/>
                        <a:ext cx="5426710" cy="660400"/>
                      </a:xfrm>
                      <a:prstGeom prst="rect">
                        <a:avLst/>
                      </a:prstGeom>
                      <a:solidFill>
                        <a:srgbClr val="DE6D0F"/>
                      </a:solidFill>
                      <a:ln w="12700">
                        <a:noFill/>
                      </a:ln>
                    </wps:spPr>
                    <wps:txbx>
                      <w:txbxContent>
                        <w:p w14:paraId="187005EE" w14:textId="5E1F0CA0" w:rsidR="00194556" w:rsidRPr="00A76F44" w:rsidRDefault="00194556" w:rsidP="00FF0CD6">
                          <w:pPr>
                            <w:tabs>
                              <w:tab w:val="left" w:pos="2410"/>
                            </w:tabs>
                            <w:rPr>
                              <w:b/>
                              <w:bCs/>
                              <w:color w:val="FFFFFF" w:themeColor="background1"/>
                              <w:sz w:val="36"/>
                              <w:szCs w:val="36"/>
                            </w:rPr>
                          </w:pPr>
                          <w:r>
                            <w:rPr>
                              <w:b/>
                              <w:bCs/>
                              <w:color w:val="FFFFFF" w:themeColor="background1"/>
                              <w:sz w:val="36"/>
                              <w:szCs w:val="36"/>
                            </w:rPr>
                            <w:tab/>
                            <w:t>Rewilding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4A38F2B" id="_x0000_t202" coordsize="21600,21600" o:spt="202" path="m,l,21600r21600,l21600,xe">
              <v:stroke joinstyle="miter"/>
              <v:path gradientshapeok="t" o:connecttype="rect"/>
            </v:shapetype>
            <v:shape id="Text Box 45" o:spid="_x0000_s1035" type="#_x0000_t202" style="position:absolute;margin-left:-126.6pt;margin-top:-14.45pt;width:427.3pt;height:5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" fillcolor="#de6d0f" stroked="f" strokeweight="1pt">
              <v:textbox>
                <w:txbxContent>
                  <w:p w14:paraId="187005EE" w14:textId="5E1F0CA0" w:rsidR="00194556" w:rsidRPr="00A76F44" w:rsidRDefault="00194556" w:rsidP="00FF0CD6">
                    <w:pPr>
                      <w:tabs>
                        <w:tab w:val="left" w:pos="2410"/>
                      </w:tabs>
                      <w:rPr>
                        <w:b/>
                        <w:bCs/>
                        <w:color w:val="FFFFFF" w:themeColor="background1"/>
                        <w:sz w:val="36"/>
                        <w:szCs w:val="36"/>
                      </w:rPr>
                    </w:pPr>
                    <w:r>
                      <w:rPr>
                        <w:b/>
                        <w:bCs/>
                        <w:color w:val="FFFFFF" w:themeColor="background1"/>
                        <w:sz w:val="36"/>
                        <w:szCs w:val="36"/>
                      </w:rPr>
                      <w:tab/>
                      <w:t>Rewilding</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141.8pt;height:134.6pt" o:bullet="t">
        <v:imagedata r:id="rId1" o:title="JU Groenhorst vierkantje new3"/>
      </v:shape>
    </w:pict>
  </w:numPicBullet>
  <w:numPicBullet w:numPicBulletId="1">
    <w:pict>
      <v:shape id="_x0000_i1082" type="#_x0000_t75" style="width:9.4pt;height:9.4pt" o:bullet="t">
        <v:imagedata r:id="rId2" o:title="Opsommingsteken vakje"/>
      </v:shape>
    </w:pict>
  </w:numPicBullet>
  <w:abstractNum w:abstractNumId="0" w15:restartNumberingAfterBreak="0">
    <w:nsid w:val="FFFFFF7C"/>
    <w:multiLevelType w:val="singleLevel"/>
    <w:tmpl w:val="B6A8CEA6"/>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6D966D86"/>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8E3AF3CC"/>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5E5A20A0"/>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29A03FC2"/>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A8064A"/>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4A86CC"/>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FE83CD8"/>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EE2380C"/>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013E234A"/>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06FB0A3D"/>
    <w:multiLevelType w:val="multilevel"/>
    <w:tmpl w:val="2EE8EF5A"/>
    <w:styleLink w:val="OpsommingbolletjeGroenhorst"/>
    <w:lvl w:ilvl="0">
      <w:start w:val="1"/>
      <w:numFmt w:val="bullet"/>
      <w:pStyle w:val="Opsommingbolletje1eniveauAeres"/>
      <w:lvlText w:val="•"/>
      <w:lvlJc w:val="left"/>
      <w:pPr>
        <w:ind w:left="340" w:hanging="340"/>
      </w:pPr>
      <w:rPr>
        <w:rFonts w:ascii="Calibri" w:hAnsi="Calibri" w:hint="default"/>
        <w:color w:val="0578BD" w:themeColor="accent3"/>
      </w:rPr>
    </w:lvl>
    <w:lvl w:ilvl="1">
      <w:start w:val="1"/>
      <w:numFmt w:val="bullet"/>
      <w:pStyle w:val="Opsommingbolletje2eniveauGroenhorst"/>
      <w:lvlText w:val="•"/>
      <w:lvlJc w:val="left"/>
      <w:pPr>
        <w:ind w:left="680" w:hanging="340"/>
      </w:pPr>
      <w:rPr>
        <w:rFonts w:ascii="Calibri" w:hAnsi="Calibri" w:hint="default"/>
        <w:color w:val="0578BD" w:themeColor="accent3"/>
      </w:rPr>
    </w:lvl>
    <w:lvl w:ilvl="2">
      <w:start w:val="1"/>
      <w:numFmt w:val="bullet"/>
      <w:pStyle w:val="Opsommingbolletje3eniveauGroenhorst"/>
      <w:lvlText w:val="•"/>
      <w:lvlJc w:val="left"/>
      <w:pPr>
        <w:ind w:left="1020" w:hanging="340"/>
      </w:pPr>
      <w:rPr>
        <w:rFonts w:ascii="Calibri" w:hAnsi="Calibri" w:hint="default"/>
        <w:color w:val="0578BD" w:themeColor="accent3"/>
      </w:rPr>
    </w:lvl>
    <w:lvl w:ilvl="3">
      <w:start w:val="1"/>
      <w:numFmt w:val="bullet"/>
      <w:lvlText w:val="•"/>
      <w:lvlJc w:val="left"/>
      <w:pPr>
        <w:ind w:left="1360" w:hanging="340"/>
      </w:pPr>
      <w:rPr>
        <w:rFonts w:ascii="Calibri" w:hAnsi="Calibri" w:hint="default"/>
        <w:color w:val="0578BD" w:themeColor="accent3"/>
      </w:rPr>
    </w:lvl>
    <w:lvl w:ilvl="4">
      <w:start w:val="1"/>
      <w:numFmt w:val="bullet"/>
      <w:lvlText w:val="•"/>
      <w:lvlJc w:val="left"/>
      <w:pPr>
        <w:ind w:left="1700" w:hanging="340"/>
      </w:pPr>
      <w:rPr>
        <w:rFonts w:ascii="Calibri" w:hAnsi="Calibri" w:hint="default"/>
        <w:color w:val="0578BD" w:themeColor="accent3"/>
      </w:rPr>
    </w:lvl>
    <w:lvl w:ilvl="5">
      <w:start w:val="1"/>
      <w:numFmt w:val="bullet"/>
      <w:lvlText w:val="•"/>
      <w:lvlJc w:val="left"/>
      <w:pPr>
        <w:ind w:left="2040" w:hanging="340"/>
      </w:pPr>
      <w:rPr>
        <w:rFonts w:ascii="Calibri" w:hAnsi="Calibri" w:hint="default"/>
        <w:color w:val="0578BD" w:themeColor="accent3"/>
      </w:rPr>
    </w:lvl>
    <w:lvl w:ilvl="6">
      <w:start w:val="1"/>
      <w:numFmt w:val="bullet"/>
      <w:lvlText w:val="•"/>
      <w:lvlJc w:val="left"/>
      <w:pPr>
        <w:ind w:left="2380" w:hanging="340"/>
      </w:pPr>
      <w:rPr>
        <w:rFonts w:ascii="Calibri" w:hAnsi="Calibri" w:hint="default"/>
        <w:color w:val="0578BD" w:themeColor="accent3"/>
      </w:rPr>
    </w:lvl>
    <w:lvl w:ilvl="7">
      <w:start w:val="1"/>
      <w:numFmt w:val="bullet"/>
      <w:lvlText w:val="•"/>
      <w:lvlJc w:val="left"/>
      <w:pPr>
        <w:ind w:left="2720" w:hanging="340"/>
      </w:pPr>
      <w:rPr>
        <w:rFonts w:ascii="Calibri" w:hAnsi="Calibri" w:hint="default"/>
        <w:color w:val="0578BD" w:themeColor="accent3"/>
      </w:rPr>
    </w:lvl>
    <w:lvl w:ilvl="8">
      <w:start w:val="1"/>
      <w:numFmt w:val="bullet"/>
      <w:lvlText w:val="•"/>
      <w:lvlJc w:val="left"/>
      <w:pPr>
        <w:ind w:left="3060" w:hanging="340"/>
      </w:pPr>
      <w:rPr>
        <w:rFonts w:ascii="Calibri" w:hAnsi="Calibri" w:hint="default"/>
        <w:color w:val="0578BD" w:themeColor="accent3"/>
      </w:rPr>
    </w:lvl>
  </w:abstractNum>
  <w:abstractNum w:abstractNumId="11" w15:restartNumberingAfterBreak="0">
    <w:nsid w:val="0BC24928"/>
    <w:multiLevelType w:val="multilevel"/>
    <w:tmpl w:val="2CEA9950"/>
    <w:styleLink w:val="OpsommingstreepjeGroenhorst"/>
    <w:lvl w:ilvl="0">
      <w:start w:val="1"/>
      <w:numFmt w:val="bullet"/>
      <w:pStyle w:val="Opsommingstreepje1eniveauGroenhorst"/>
      <w:lvlText w:val="–"/>
      <w:lvlJc w:val="left"/>
      <w:pPr>
        <w:ind w:left="340" w:hanging="340"/>
      </w:pPr>
      <w:rPr>
        <w:rFonts w:hint="default"/>
      </w:rPr>
    </w:lvl>
    <w:lvl w:ilvl="1">
      <w:start w:val="1"/>
      <w:numFmt w:val="bullet"/>
      <w:pStyle w:val="Opsommingstreepje2eniveauGroenhorst"/>
      <w:lvlText w:val="–"/>
      <w:lvlJc w:val="left"/>
      <w:pPr>
        <w:ind w:left="680" w:hanging="340"/>
      </w:pPr>
      <w:rPr>
        <w:rFonts w:hint="default"/>
      </w:rPr>
    </w:lvl>
    <w:lvl w:ilvl="2">
      <w:start w:val="1"/>
      <w:numFmt w:val="bullet"/>
      <w:pStyle w:val="Opsommingstreepje3eniveauGroenhorst"/>
      <w:lvlText w:val="–"/>
      <w:lvlJc w:val="left"/>
      <w:pPr>
        <w:ind w:left="1020" w:hanging="340"/>
      </w:pPr>
      <w:rPr>
        <w:rFonts w:hint="default"/>
      </w:rPr>
    </w:lvl>
    <w:lvl w:ilvl="3">
      <w:start w:val="1"/>
      <w:numFmt w:val="bullet"/>
      <w:lvlText w:val="–"/>
      <w:lvlJc w:val="left"/>
      <w:pPr>
        <w:ind w:left="1360" w:hanging="340"/>
      </w:pPr>
      <w:rPr>
        <w:rFonts w:hint="default"/>
      </w:rPr>
    </w:lvl>
    <w:lvl w:ilvl="4">
      <w:start w:val="1"/>
      <w:numFmt w:val="bullet"/>
      <w:lvlText w:val="–"/>
      <w:lvlJc w:val="left"/>
      <w:pPr>
        <w:ind w:left="1700" w:hanging="340"/>
      </w:pPr>
      <w:rPr>
        <w:rFonts w:hint="default"/>
      </w:rPr>
    </w:lvl>
    <w:lvl w:ilvl="5">
      <w:start w:val="1"/>
      <w:numFmt w:val="bullet"/>
      <w:lvlText w:val="–"/>
      <w:lvlJc w:val="left"/>
      <w:pPr>
        <w:ind w:left="2040" w:hanging="340"/>
      </w:pPr>
      <w:rPr>
        <w:rFonts w:hint="default"/>
      </w:rPr>
    </w:lvl>
    <w:lvl w:ilvl="6">
      <w:start w:val="1"/>
      <w:numFmt w:val="bullet"/>
      <w:lvlText w:val="–"/>
      <w:lvlJc w:val="left"/>
      <w:pPr>
        <w:ind w:left="2380" w:hanging="340"/>
      </w:pPr>
      <w:rPr>
        <w:rFonts w:hint="default"/>
      </w:rPr>
    </w:lvl>
    <w:lvl w:ilvl="7">
      <w:start w:val="1"/>
      <w:numFmt w:val="bullet"/>
      <w:lvlText w:val="–"/>
      <w:lvlJc w:val="left"/>
      <w:pPr>
        <w:ind w:left="2720" w:hanging="340"/>
      </w:pPr>
      <w:rPr>
        <w:rFonts w:hint="default"/>
      </w:rPr>
    </w:lvl>
    <w:lvl w:ilvl="8">
      <w:start w:val="1"/>
      <w:numFmt w:val="bullet"/>
      <w:lvlText w:val="–"/>
      <w:lvlJc w:val="left"/>
      <w:pPr>
        <w:ind w:left="3060" w:hanging="340"/>
      </w:pPr>
      <w:rPr>
        <w:rFonts w:hint="default"/>
      </w:rPr>
    </w:lvl>
  </w:abstractNum>
  <w:abstractNum w:abstractNumId="12" w15:restartNumberingAfterBreak="0">
    <w:nsid w:val="10B933AC"/>
    <w:multiLevelType w:val="multilevel"/>
    <w:tmpl w:val="04130023"/>
    <w:styleLink w:val="Artikelsectie"/>
    <w:lvl w:ilvl="0">
      <w:start w:val="1"/>
      <w:numFmt w:val="upperRoman"/>
      <w:lvlText w:val="Artikel %1."/>
      <w:lvlJc w:val="left"/>
      <w:pPr>
        <w:ind w:left="0" w:firstLine="0"/>
      </w:pPr>
    </w:lvl>
    <w:lvl w:ilvl="1">
      <w:start w:val="1"/>
      <w:numFmt w:val="decimalZero"/>
      <w:isLgl/>
      <w:lvlText w:val="Secti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11E353F4"/>
    <w:multiLevelType w:val="multilevel"/>
    <w:tmpl w:val="0413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87A29F6"/>
    <w:multiLevelType w:val="hybridMultilevel"/>
    <w:tmpl w:val="1F509D4A"/>
    <w:lvl w:ilvl="0" w:tplc="4AEEE1B4">
      <w:start w:val="1"/>
      <w:numFmt w:val="bullet"/>
      <w:lvlText w:val=""/>
      <w:lvlJc w:val="left"/>
      <w:pPr>
        <w:ind w:left="360" w:hanging="360"/>
      </w:pPr>
      <w:rPr>
        <w:rFonts w:ascii="Symbol" w:hAnsi="Symbol" w:hint="default"/>
        <w:color w:val="C7D200" w:themeColor="accent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225F4D0D"/>
    <w:multiLevelType w:val="hybridMultilevel"/>
    <w:tmpl w:val="74240B66"/>
    <w:lvl w:ilvl="0" w:tplc="4AEEE1B4">
      <w:start w:val="1"/>
      <w:numFmt w:val="bullet"/>
      <w:lvlText w:val=""/>
      <w:lvlJc w:val="left"/>
      <w:pPr>
        <w:ind w:left="360" w:hanging="360"/>
      </w:pPr>
      <w:rPr>
        <w:rFonts w:ascii="Symbol" w:hAnsi="Symbol" w:hint="default"/>
        <w:color w:val="C7D200" w:themeColor="accent4"/>
      </w:rPr>
    </w:lvl>
    <w:lvl w:ilvl="1" w:tplc="4AEEE1B4">
      <w:start w:val="1"/>
      <w:numFmt w:val="bullet"/>
      <w:lvlText w:val=""/>
      <w:lvlJc w:val="left"/>
      <w:pPr>
        <w:ind w:left="786" w:hanging="360"/>
      </w:pPr>
      <w:rPr>
        <w:rFonts w:ascii="Symbol" w:hAnsi="Symbol" w:hint="default"/>
        <w:color w:val="C7D200" w:themeColor="accent4"/>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2A955353"/>
    <w:multiLevelType w:val="singleLevel"/>
    <w:tmpl w:val="4B5ED2E4"/>
    <w:lvl w:ilvl="0">
      <w:start w:val="1"/>
      <w:numFmt w:val="bullet"/>
      <w:pStyle w:val="OpsommingaankruishokjeAeres"/>
      <w:lvlText w:val=""/>
      <w:lvlPicBulletId w:val="1"/>
      <w:lvlJc w:val="left"/>
      <w:pPr>
        <w:ind w:left="360" w:hanging="360"/>
      </w:pPr>
      <w:rPr>
        <w:rFonts w:ascii="Symbol" w:hAnsi="Symbol" w:hint="default"/>
        <w:color w:val="auto"/>
      </w:rPr>
    </w:lvl>
  </w:abstractNum>
  <w:abstractNum w:abstractNumId="17" w15:restartNumberingAfterBreak="0">
    <w:nsid w:val="2D665843"/>
    <w:multiLevelType w:val="multilevel"/>
    <w:tmpl w:val="ACA6F9E2"/>
    <w:styleLink w:val="BijlagenummeringGroenhorst"/>
    <w:lvl w:ilvl="0">
      <w:start w:val="1"/>
      <w:numFmt w:val="decimal"/>
      <w:lvlText w:val="Bijlage %1"/>
      <w:lvlJc w:val="left"/>
      <w:pPr>
        <w:ind w:left="284" w:hanging="284"/>
      </w:pPr>
      <w:rPr>
        <w:rFonts w:hint="default"/>
      </w:rPr>
    </w:lvl>
    <w:lvl w:ilvl="1">
      <w:start w:val="1"/>
      <w:numFmt w:val="decimal"/>
      <w:lvlText w:val="%1.%2"/>
      <w:lvlJc w:val="left"/>
      <w:pPr>
        <w:ind w:left="425" w:hanging="425"/>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18" w15:restartNumberingAfterBreak="0">
    <w:nsid w:val="2D7E06B0"/>
    <w:multiLevelType w:val="multilevel"/>
    <w:tmpl w:val="B3EE5D92"/>
    <w:styleLink w:val="OpsommingkleineletterGroenhorst"/>
    <w:lvl w:ilvl="0">
      <w:start w:val="1"/>
      <w:numFmt w:val="lowerLetter"/>
      <w:pStyle w:val="Opsommingkleineletter1eniveauGroenhorst"/>
      <w:lvlText w:val="%1."/>
      <w:lvlJc w:val="left"/>
      <w:pPr>
        <w:ind w:left="340" w:hanging="340"/>
      </w:pPr>
      <w:rPr>
        <w:rFonts w:hint="default"/>
      </w:rPr>
    </w:lvl>
    <w:lvl w:ilvl="1">
      <w:start w:val="1"/>
      <w:numFmt w:val="lowerLetter"/>
      <w:pStyle w:val="Opsommingkleineletter2eniveauGroenhorst"/>
      <w:lvlText w:val="%2."/>
      <w:lvlJc w:val="left"/>
      <w:pPr>
        <w:ind w:left="680" w:hanging="340"/>
      </w:pPr>
      <w:rPr>
        <w:rFonts w:hint="default"/>
      </w:rPr>
    </w:lvl>
    <w:lvl w:ilvl="2">
      <w:start w:val="1"/>
      <w:numFmt w:val="lowerLetter"/>
      <w:pStyle w:val="Opsommingkleineletter3eniveauGroenhorst"/>
      <w:lvlText w:val="%3."/>
      <w:lvlJc w:val="left"/>
      <w:pPr>
        <w:ind w:left="1020" w:hanging="340"/>
      </w:pPr>
      <w:rPr>
        <w:rFonts w:hint="default"/>
      </w:rPr>
    </w:lvl>
    <w:lvl w:ilvl="3">
      <w:start w:val="1"/>
      <w:numFmt w:val="lowerLetter"/>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Letter"/>
      <w:lvlText w:val="%6."/>
      <w:lvlJc w:val="left"/>
      <w:pPr>
        <w:ind w:left="2040" w:hanging="340"/>
      </w:pPr>
      <w:rPr>
        <w:rFonts w:hint="default"/>
      </w:rPr>
    </w:lvl>
    <w:lvl w:ilvl="6">
      <w:start w:val="1"/>
      <w:numFmt w:val="lowerLetter"/>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Letter"/>
      <w:lvlText w:val="%9."/>
      <w:lvlJc w:val="left"/>
      <w:pPr>
        <w:ind w:left="3060" w:hanging="340"/>
      </w:pPr>
      <w:rPr>
        <w:rFonts w:hint="default"/>
      </w:rPr>
    </w:lvl>
  </w:abstractNum>
  <w:abstractNum w:abstractNumId="19" w15:restartNumberingAfterBreak="0">
    <w:nsid w:val="39291AE9"/>
    <w:multiLevelType w:val="multilevel"/>
    <w:tmpl w:val="9C9236B6"/>
    <w:styleLink w:val="OpsomminglijstaankruishokjeGroenhorst0"/>
    <w:lvl w:ilvl="0">
      <w:start w:val="1"/>
      <w:numFmt w:val="bullet"/>
      <w:lvlText w:val=""/>
      <w:lvlPicBulletId w:val="0"/>
      <w:lvlJc w:val="left"/>
      <w:pPr>
        <w:ind w:left="340" w:hanging="340"/>
      </w:pPr>
      <w:rPr>
        <w:rFonts w:ascii="Symbol" w:hAnsi="Symbol" w:hint="default"/>
        <w:color w:val="auto"/>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398A2A0C"/>
    <w:multiLevelType w:val="multilevel"/>
    <w:tmpl w:val="880EE052"/>
    <w:styleLink w:val="OpsommingnummerGroenhorst"/>
    <w:lvl w:ilvl="0">
      <w:start w:val="1"/>
      <w:numFmt w:val="decimal"/>
      <w:pStyle w:val="Opsommingnummer1eniveauAeres"/>
      <w:lvlText w:val="%1."/>
      <w:lvlJc w:val="left"/>
      <w:pPr>
        <w:ind w:left="340" w:hanging="340"/>
      </w:pPr>
      <w:rPr>
        <w:rFonts w:hint="default"/>
      </w:rPr>
    </w:lvl>
    <w:lvl w:ilvl="1">
      <w:start w:val="1"/>
      <w:numFmt w:val="decimal"/>
      <w:pStyle w:val="Opsommingnummer2eniveauGroenhorst"/>
      <w:lvlText w:val="%2."/>
      <w:lvlJc w:val="left"/>
      <w:pPr>
        <w:ind w:left="680" w:hanging="340"/>
      </w:pPr>
      <w:rPr>
        <w:rFonts w:hint="default"/>
      </w:rPr>
    </w:lvl>
    <w:lvl w:ilvl="2">
      <w:start w:val="1"/>
      <w:numFmt w:val="decimal"/>
      <w:pStyle w:val="Opsommingnummer3eniveauGroenhorst"/>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decimal"/>
      <w:lvlText w:val="%5."/>
      <w:lvlJc w:val="left"/>
      <w:pPr>
        <w:ind w:left="1700" w:hanging="340"/>
      </w:pPr>
      <w:rPr>
        <w:rFonts w:hint="default"/>
      </w:rPr>
    </w:lvl>
    <w:lvl w:ilvl="5">
      <w:start w:val="1"/>
      <w:numFmt w:val="decimal"/>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decimal"/>
      <w:lvlText w:val="%8."/>
      <w:lvlJc w:val="left"/>
      <w:pPr>
        <w:ind w:left="2720" w:hanging="340"/>
      </w:pPr>
      <w:rPr>
        <w:rFonts w:hint="default"/>
      </w:rPr>
    </w:lvl>
    <w:lvl w:ilvl="8">
      <w:start w:val="1"/>
      <w:numFmt w:val="decimal"/>
      <w:lvlText w:val="%9."/>
      <w:lvlJc w:val="left"/>
      <w:pPr>
        <w:ind w:left="3060" w:hanging="340"/>
      </w:pPr>
      <w:rPr>
        <w:rFonts w:hint="default"/>
      </w:rPr>
    </w:lvl>
  </w:abstractNum>
  <w:abstractNum w:abstractNumId="21" w15:restartNumberingAfterBreak="0">
    <w:nsid w:val="3CAD6B9A"/>
    <w:multiLevelType w:val="multilevel"/>
    <w:tmpl w:val="84F42212"/>
    <w:numStyleLink w:val="OpsommingtekenGroenhorst"/>
  </w:abstractNum>
  <w:abstractNum w:abstractNumId="22" w15:restartNumberingAfterBreak="0">
    <w:nsid w:val="40EF61F8"/>
    <w:multiLevelType w:val="multilevel"/>
    <w:tmpl w:val="EB86F730"/>
    <w:styleLink w:val="KopnummeringGroenhorst"/>
    <w:lvl w:ilvl="0">
      <w:start w:val="1"/>
      <w:numFmt w:val="decimal"/>
      <w:pStyle w:val="Kop1"/>
      <w:lvlText w:val="%1."/>
      <w:lvlJc w:val="left"/>
      <w:pPr>
        <w:ind w:left="284" w:hanging="284"/>
      </w:pPr>
      <w:rPr>
        <w:rFonts w:hint="default"/>
      </w:rPr>
    </w:lvl>
    <w:lvl w:ilvl="1">
      <w:start w:val="1"/>
      <w:numFmt w:val="decimal"/>
      <w:pStyle w:val="Kop2"/>
      <w:lvlText w:val="%1.%2"/>
      <w:lvlJc w:val="left"/>
      <w:pPr>
        <w:ind w:left="425" w:hanging="425"/>
      </w:pPr>
      <w:rPr>
        <w:rFonts w:hint="default"/>
      </w:rPr>
    </w:lvl>
    <w:lvl w:ilvl="2">
      <w:start w:val="1"/>
      <w:numFmt w:val="decimal"/>
      <w:pStyle w:val="Kop3"/>
      <w:lvlText w:val="%1.%2.%3"/>
      <w:lvlJc w:val="left"/>
      <w:pPr>
        <w:ind w:left="567" w:hanging="567"/>
      </w:pPr>
      <w:rPr>
        <w:rFonts w:hint="default"/>
      </w:rPr>
    </w:lvl>
    <w:lvl w:ilvl="3">
      <w:start w:val="1"/>
      <w:numFmt w:val="decimal"/>
      <w:pStyle w:val="Kop4"/>
      <w:lvlText w:val="%1.%2.%3.%4"/>
      <w:lvlJc w:val="left"/>
      <w:pPr>
        <w:ind w:left="709" w:hanging="709"/>
      </w:pPr>
      <w:rPr>
        <w:rFonts w:hint="default"/>
      </w:rPr>
    </w:lvl>
    <w:lvl w:ilvl="4">
      <w:start w:val="1"/>
      <w:numFmt w:val="decimal"/>
      <w:pStyle w:val="Kop5"/>
      <w:lvlText w:val="%1.%2.%3.%4.%5"/>
      <w:lvlJc w:val="left"/>
      <w:pPr>
        <w:ind w:left="851" w:hanging="851"/>
      </w:pPr>
      <w:rPr>
        <w:rFonts w:hint="default"/>
      </w:rPr>
    </w:lvl>
    <w:lvl w:ilvl="5">
      <w:start w:val="1"/>
      <w:numFmt w:val="decimal"/>
      <w:pStyle w:val="Kop6"/>
      <w:lvlText w:val="%1.%2.%3.%4.%5.%6"/>
      <w:lvlJc w:val="left"/>
      <w:pPr>
        <w:ind w:left="992" w:hanging="992"/>
      </w:pPr>
      <w:rPr>
        <w:rFonts w:hint="default"/>
      </w:rPr>
    </w:lvl>
    <w:lvl w:ilvl="6">
      <w:start w:val="1"/>
      <w:numFmt w:val="decimal"/>
      <w:pStyle w:val="Kop7"/>
      <w:lvlText w:val="%1.%2.%3.%4.%5.%6.%7"/>
      <w:lvlJc w:val="left"/>
      <w:pPr>
        <w:ind w:left="1134" w:hanging="1134"/>
      </w:pPr>
      <w:rPr>
        <w:rFonts w:hint="default"/>
      </w:rPr>
    </w:lvl>
    <w:lvl w:ilvl="7">
      <w:start w:val="1"/>
      <w:numFmt w:val="decimal"/>
      <w:pStyle w:val="Kop8"/>
      <w:lvlText w:val="%1.%2.%3.%4.%5.%6.%7.%8"/>
      <w:lvlJc w:val="left"/>
      <w:pPr>
        <w:ind w:left="1276" w:hanging="1276"/>
      </w:pPr>
      <w:rPr>
        <w:rFonts w:hint="default"/>
      </w:rPr>
    </w:lvl>
    <w:lvl w:ilvl="8">
      <w:start w:val="1"/>
      <w:numFmt w:val="decimal"/>
      <w:pStyle w:val="Kop9"/>
      <w:lvlText w:val="%1.%2.%3.%4.%5.%6.%7.%8.%9"/>
      <w:lvlJc w:val="left"/>
      <w:pPr>
        <w:ind w:left="1418" w:hanging="1418"/>
      </w:pPr>
      <w:rPr>
        <w:rFonts w:hint="default"/>
      </w:rPr>
    </w:lvl>
  </w:abstractNum>
  <w:abstractNum w:abstractNumId="23" w15:restartNumberingAfterBreak="0">
    <w:nsid w:val="46A60AA0"/>
    <w:multiLevelType w:val="multilevel"/>
    <w:tmpl w:val="CFFEF33E"/>
    <w:styleLink w:val="OpsommingopenrondjeGroenhorst"/>
    <w:lvl w:ilvl="0">
      <w:start w:val="1"/>
      <w:numFmt w:val="bullet"/>
      <w:pStyle w:val="Opsommingopenrondje1eniveauGroenhorst"/>
      <w:lvlText w:val="o"/>
      <w:lvlJc w:val="left"/>
      <w:pPr>
        <w:ind w:left="284" w:hanging="284"/>
      </w:pPr>
      <w:rPr>
        <w:rFonts w:ascii="Calibri" w:hAnsi="Calibri" w:hint="default"/>
      </w:rPr>
    </w:lvl>
    <w:lvl w:ilvl="1">
      <w:start w:val="1"/>
      <w:numFmt w:val="bullet"/>
      <w:pStyle w:val="Opsommingopenrondje2eniveauGroenhorst"/>
      <w:lvlText w:val="o"/>
      <w:lvlJc w:val="left"/>
      <w:pPr>
        <w:ind w:left="568" w:hanging="284"/>
      </w:pPr>
      <w:rPr>
        <w:rFonts w:ascii="Calibri" w:hAnsi="Calibri" w:hint="default"/>
      </w:rPr>
    </w:lvl>
    <w:lvl w:ilvl="2">
      <w:start w:val="1"/>
      <w:numFmt w:val="bullet"/>
      <w:pStyle w:val="Opsommingopenrondje3eniveauGroenhorst"/>
      <w:lvlText w:val="o"/>
      <w:lvlJc w:val="left"/>
      <w:pPr>
        <w:ind w:left="852" w:hanging="284"/>
      </w:pPr>
      <w:rPr>
        <w:rFonts w:ascii="Calibri" w:hAnsi="Calibri" w:hint="default"/>
      </w:rPr>
    </w:lvl>
    <w:lvl w:ilvl="3">
      <w:start w:val="1"/>
      <w:numFmt w:val="bullet"/>
      <w:lvlText w:val="o"/>
      <w:lvlJc w:val="left"/>
      <w:pPr>
        <w:ind w:left="1136" w:hanging="284"/>
      </w:pPr>
      <w:rPr>
        <w:rFonts w:ascii="Calibri" w:hAnsi="Calibri" w:hint="default"/>
      </w:rPr>
    </w:lvl>
    <w:lvl w:ilvl="4">
      <w:start w:val="1"/>
      <w:numFmt w:val="bullet"/>
      <w:lvlText w:val="o"/>
      <w:lvlJc w:val="left"/>
      <w:pPr>
        <w:ind w:left="1420" w:hanging="284"/>
      </w:pPr>
      <w:rPr>
        <w:rFonts w:ascii="Calibri" w:hAnsi="Calibri" w:hint="default"/>
      </w:rPr>
    </w:lvl>
    <w:lvl w:ilvl="5">
      <w:start w:val="1"/>
      <w:numFmt w:val="bullet"/>
      <w:lvlText w:val="o"/>
      <w:lvlJc w:val="left"/>
      <w:pPr>
        <w:ind w:left="1704" w:hanging="284"/>
      </w:pPr>
      <w:rPr>
        <w:rFonts w:ascii="Calibri" w:hAnsi="Calibri" w:hint="default"/>
      </w:rPr>
    </w:lvl>
    <w:lvl w:ilvl="6">
      <w:start w:val="1"/>
      <w:numFmt w:val="bullet"/>
      <w:lvlText w:val="o"/>
      <w:lvlJc w:val="left"/>
      <w:pPr>
        <w:ind w:left="1988" w:hanging="284"/>
      </w:pPr>
      <w:rPr>
        <w:rFonts w:ascii="Calibri" w:hAnsi="Calibri" w:hint="default"/>
      </w:rPr>
    </w:lvl>
    <w:lvl w:ilvl="7">
      <w:start w:val="1"/>
      <w:numFmt w:val="bullet"/>
      <w:lvlText w:val="o"/>
      <w:lvlJc w:val="left"/>
      <w:pPr>
        <w:ind w:left="2272" w:hanging="284"/>
      </w:pPr>
      <w:rPr>
        <w:rFonts w:ascii="Calibri" w:hAnsi="Calibri" w:hint="default"/>
      </w:rPr>
    </w:lvl>
    <w:lvl w:ilvl="8">
      <w:start w:val="1"/>
      <w:numFmt w:val="bullet"/>
      <w:lvlText w:val="o"/>
      <w:lvlJc w:val="left"/>
      <w:pPr>
        <w:ind w:left="2556" w:hanging="284"/>
      </w:pPr>
      <w:rPr>
        <w:rFonts w:ascii="Calibri" w:hAnsi="Calibri" w:hint="default"/>
      </w:rPr>
    </w:lvl>
  </w:abstractNum>
  <w:abstractNum w:abstractNumId="24" w15:restartNumberingAfterBreak="0">
    <w:nsid w:val="4C372459"/>
    <w:multiLevelType w:val="multilevel"/>
    <w:tmpl w:val="0413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4DD684D"/>
    <w:multiLevelType w:val="multilevel"/>
    <w:tmpl w:val="ACA6F9E2"/>
    <w:lvl w:ilvl="0">
      <w:numFmt w:val="decimal"/>
      <w:pStyle w:val="Bijlagekop1Groenhorst"/>
      <w:lvlText w:val=""/>
      <w:lvlJc w:val="left"/>
    </w:lvl>
    <w:lvl w:ilvl="1">
      <w:numFmt w:val="decimal"/>
      <w:pStyle w:val="Bijlagekop2Groenhorst"/>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B9A720E"/>
    <w:multiLevelType w:val="multilevel"/>
    <w:tmpl w:val="EB86F730"/>
    <w:numStyleLink w:val="KopnummeringGroenhorst"/>
  </w:abstractNum>
  <w:abstractNum w:abstractNumId="27" w15:restartNumberingAfterBreak="0">
    <w:nsid w:val="63F335A0"/>
    <w:multiLevelType w:val="multilevel"/>
    <w:tmpl w:val="84F42212"/>
    <w:styleLink w:val="OpsommingtekenGroenhorst"/>
    <w:lvl w:ilvl="0">
      <w:start w:val="1"/>
      <w:numFmt w:val="bullet"/>
      <w:pStyle w:val="Opsommingteken1eniveauGroenhorst"/>
      <w:lvlText w:val="•"/>
      <w:lvlJc w:val="left"/>
      <w:pPr>
        <w:ind w:left="340" w:hanging="340"/>
      </w:pPr>
      <w:rPr>
        <w:rFonts w:ascii="Calibri" w:hAnsi="Calibri" w:hint="default"/>
        <w:color w:val="0578BD" w:themeColor="accent3"/>
      </w:rPr>
    </w:lvl>
    <w:lvl w:ilvl="1">
      <w:start w:val="1"/>
      <w:numFmt w:val="bullet"/>
      <w:pStyle w:val="Opsommingteken2eniveauGroenhorst"/>
      <w:lvlText w:val="–"/>
      <w:lvlJc w:val="left"/>
      <w:pPr>
        <w:ind w:left="680" w:hanging="340"/>
      </w:pPr>
      <w:rPr>
        <w:rFonts w:ascii="Maiandra GD" w:hAnsi="Maiandra GD" w:hint="default"/>
      </w:rPr>
    </w:lvl>
    <w:lvl w:ilvl="2">
      <w:start w:val="1"/>
      <w:numFmt w:val="bullet"/>
      <w:pStyle w:val="Opsommingteken3eniveauGroenhorst"/>
      <w:lvlText w:val="&gt;"/>
      <w:lvlJc w:val="left"/>
      <w:pPr>
        <w:ind w:left="1020" w:hanging="340"/>
      </w:pPr>
      <w:rPr>
        <w:rFonts w:ascii="Maiandra GD" w:hAnsi="Maiandra GD" w:hint="default"/>
      </w:rPr>
    </w:lvl>
    <w:lvl w:ilvl="3">
      <w:start w:val="1"/>
      <w:numFmt w:val="bullet"/>
      <w:lvlText w:val="»"/>
      <w:lvlJc w:val="left"/>
      <w:pPr>
        <w:ind w:left="1360" w:hanging="340"/>
      </w:pPr>
      <w:rPr>
        <w:rFonts w:ascii="Maiandra GD" w:hAnsi="Maiandra GD" w:hint="default"/>
      </w:rPr>
    </w:lvl>
    <w:lvl w:ilvl="4">
      <w:start w:val="1"/>
      <w:numFmt w:val="bullet"/>
      <w:lvlText w:val="-"/>
      <w:lvlJc w:val="left"/>
      <w:pPr>
        <w:ind w:left="1700" w:hanging="340"/>
      </w:pPr>
      <w:rPr>
        <w:rFonts w:ascii="Maiandra GD" w:hAnsi="Maiandra GD" w:hint="default"/>
      </w:rPr>
    </w:lvl>
    <w:lvl w:ilvl="5">
      <w:start w:val="1"/>
      <w:numFmt w:val="bullet"/>
      <w:lvlText w:val="-"/>
      <w:lvlJc w:val="left"/>
      <w:pPr>
        <w:ind w:left="2040" w:hanging="340"/>
      </w:pPr>
      <w:rPr>
        <w:rFonts w:ascii="Arial" w:hAnsi="Arial" w:hint="default"/>
        <w:color w:val="000000" w:themeColor="text1"/>
      </w:rPr>
    </w:lvl>
    <w:lvl w:ilvl="6">
      <w:start w:val="1"/>
      <w:numFmt w:val="bullet"/>
      <w:lvlText w:val="-"/>
      <w:lvlJc w:val="left"/>
      <w:pPr>
        <w:ind w:left="2380" w:hanging="340"/>
      </w:pPr>
      <w:rPr>
        <w:rFonts w:ascii="Maiandra GD" w:hAnsi="Maiandra GD" w:hint="default"/>
        <w:color w:val="000000" w:themeColor="text1"/>
      </w:rPr>
    </w:lvl>
    <w:lvl w:ilvl="7">
      <w:start w:val="1"/>
      <w:numFmt w:val="bullet"/>
      <w:lvlText w:val="-"/>
      <w:lvlJc w:val="left"/>
      <w:pPr>
        <w:ind w:left="2720" w:hanging="340"/>
      </w:pPr>
      <w:rPr>
        <w:rFonts w:ascii="Calibri" w:hAnsi="Calibri" w:hint="default"/>
        <w:color w:val="000000" w:themeColor="text1"/>
      </w:rPr>
    </w:lvl>
    <w:lvl w:ilvl="8">
      <w:start w:val="1"/>
      <w:numFmt w:val="bullet"/>
      <w:lvlText w:val="-"/>
      <w:lvlJc w:val="left"/>
      <w:pPr>
        <w:ind w:left="3060" w:hanging="340"/>
      </w:pPr>
      <w:rPr>
        <w:rFonts w:ascii="Calibri" w:hAnsi="Calibri" w:hint="default"/>
        <w:color w:val="000000" w:themeColor="text1"/>
      </w:rPr>
    </w:lvl>
  </w:abstractNum>
  <w:abstractNum w:abstractNumId="28" w15:restartNumberingAfterBreak="0">
    <w:nsid w:val="75620DCD"/>
    <w:multiLevelType w:val="hybridMultilevel"/>
    <w:tmpl w:val="4F887B0C"/>
    <w:lvl w:ilvl="0" w:tplc="4AEEE1B4">
      <w:start w:val="1"/>
      <w:numFmt w:val="bullet"/>
      <w:lvlText w:val=""/>
      <w:lvlJc w:val="left"/>
      <w:pPr>
        <w:ind w:left="360" w:hanging="360"/>
      </w:pPr>
      <w:rPr>
        <w:rFonts w:ascii="Symbol" w:hAnsi="Symbol" w:hint="default"/>
        <w:color w:val="C7D200" w:themeColor="accent4"/>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7D463D37"/>
    <w:multiLevelType w:val="multilevel"/>
    <w:tmpl w:val="9C9236B6"/>
    <w:lvl w:ilvl="0">
      <w:numFmt w:val="decimal"/>
      <w:pStyle w:val="OpsommingaankruishokjeGroenhors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210612269">
    <w:abstractNumId w:val="10"/>
    <w:lvlOverride w:ilvl="0">
      <w:lvl w:ilvl="0">
        <w:start w:val="1"/>
        <w:numFmt w:val="bullet"/>
        <w:pStyle w:val="Opsommingbolletje1eniveauAeres"/>
        <w:lvlText w:val="•"/>
        <w:lvlJc w:val="left"/>
        <w:pPr>
          <w:ind w:left="340" w:hanging="340"/>
        </w:pPr>
      </w:lvl>
    </w:lvlOverride>
  </w:num>
  <w:num w:numId="2" w16cid:durableId="1687436644">
    <w:abstractNumId w:val="20"/>
  </w:num>
  <w:num w:numId="3" w16cid:durableId="945501542">
    <w:abstractNumId w:val="23"/>
  </w:num>
  <w:num w:numId="4" w16cid:durableId="119686953">
    <w:abstractNumId w:val="11"/>
  </w:num>
  <w:num w:numId="5" w16cid:durableId="330184564">
    <w:abstractNumId w:val="24"/>
  </w:num>
  <w:num w:numId="6" w16cid:durableId="845024822">
    <w:abstractNumId w:val="13"/>
  </w:num>
  <w:num w:numId="7" w16cid:durableId="468019257">
    <w:abstractNumId w:val="12"/>
  </w:num>
  <w:num w:numId="8" w16cid:durableId="1411808613">
    <w:abstractNumId w:val="18"/>
  </w:num>
  <w:num w:numId="9" w16cid:durableId="1755784295">
    <w:abstractNumId w:val="22"/>
  </w:num>
  <w:num w:numId="10" w16cid:durableId="89156284">
    <w:abstractNumId w:val="27"/>
  </w:num>
  <w:num w:numId="11" w16cid:durableId="1286933133">
    <w:abstractNumId w:val="17"/>
  </w:num>
  <w:num w:numId="12" w16cid:durableId="1362047695">
    <w:abstractNumId w:val="9"/>
  </w:num>
  <w:num w:numId="13" w16cid:durableId="343364061">
    <w:abstractNumId w:val="7"/>
  </w:num>
  <w:num w:numId="14" w16cid:durableId="158279269">
    <w:abstractNumId w:val="6"/>
  </w:num>
  <w:num w:numId="15" w16cid:durableId="691760071">
    <w:abstractNumId w:val="5"/>
  </w:num>
  <w:num w:numId="16" w16cid:durableId="1270821628">
    <w:abstractNumId w:val="4"/>
  </w:num>
  <w:num w:numId="17" w16cid:durableId="1512183072">
    <w:abstractNumId w:val="8"/>
  </w:num>
  <w:num w:numId="18" w16cid:durableId="364066958">
    <w:abstractNumId w:val="3"/>
  </w:num>
  <w:num w:numId="19" w16cid:durableId="1699430510">
    <w:abstractNumId w:val="2"/>
  </w:num>
  <w:num w:numId="20" w16cid:durableId="1412120789">
    <w:abstractNumId w:val="1"/>
  </w:num>
  <w:num w:numId="21" w16cid:durableId="636682804">
    <w:abstractNumId w:val="0"/>
  </w:num>
  <w:num w:numId="22" w16cid:durableId="83915735">
    <w:abstractNumId w:val="25"/>
  </w:num>
  <w:num w:numId="23" w16cid:durableId="680161776">
    <w:abstractNumId w:val="26"/>
  </w:num>
  <w:num w:numId="24" w16cid:durableId="1153066548">
    <w:abstractNumId w:val="19"/>
  </w:num>
  <w:num w:numId="25" w16cid:durableId="1212889366">
    <w:abstractNumId w:val="16"/>
  </w:num>
  <w:num w:numId="26" w16cid:durableId="326175012">
    <w:abstractNumId w:val="21"/>
  </w:num>
  <w:num w:numId="27" w16cid:durableId="813137873">
    <w:abstractNumId w:val="10"/>
  </w:num>
  <w:num w:numId="28" w16cid:durableId="900794092">
    <w:abstractNumId w:val="29"/>
  </w:num>
  <w:num w:numId="29" w16cid:durableId="861093735">
    <w:abstractNumId w:val="10"/>
    <w:lvlOverride w:ilvl="0">
      <w:lvl w:ilvl="0">
        <w:start w:val="1"/>
        <w:numFmt w:val="bullet"/>
        <w:pStyle w:val="Opsommingbolletje1eniveauAeres"/>
        <w:lvlText w:val="•"/>
        <w:lvlJc w:val="left"/>
        <w:pPr>
          <w:ind w:left="340" w:hanging="340"/>
        </w:pPr>
        <w:rPr>
          <w:color w:val="auto"/>
        </w:rPr>
      </w:lvl>
    </w:lvlOverride>
  </w:num>
  <w:num w:numId="30" w16cid:durableId="1746341610">
    <w:abstractNumId w:val="14"/>
  </w:num>
  <w:num w:numId="31" w16cid:durableId="1551921413">
    <w:abstractNumId w:val="15"/>
  </w:num>
  <w:num w:numId="32" w16cid:durableId="463937106">
    <w:abstractNumId w:val="2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8"/>
  <w:activeWritingStyle w:appName="MSWord" w:lang="nl-NL" w:vendorID="1" w:dllVersion="512" w:checkStyle="1"/>
  <w:proofState w:spelling="clean"/>
  <w:attachedTemplate r:id="rId1"/>
  <w:linkStyles/>
  <w:stylePaneSortMethod w:val="0000"/>
  <w:defaultTabStop w:val="709"/>
  <w:hyphenationZone w:val="425"/>
  <w:doNotHyphenateCaps/>
  <w:drawingGridHorizontalSpacing w:val="95"/>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EF2"/>
    <w:rsid w:val="000014FC"/>
    <w:rsid w:val="00002328"/>
    <w:rsid w:val="000042F6"/>
    <w:rsid w:val="00004562"/>
    <w:rsid w:val="000056C0"/>
    <w:rsid w:val="00005CC7"/>
    <w:rsid w:val="00006237"/>
    <w:rsid w:val="0000663D"/>
    <w:rsid w:val="00007FA8"/>
    <w:rsid w:val="00010D95"/>
    <w:rsid w:val="0001119A"/>
    <w:rsid w:val="000114BA"/>
    <w:rsid w:val="00011BFA"/>
    <w:rsid w:val="00015AC4"/>
    <w:rsid w:val="00016AB0"/>
    <w:rsid w:val="00020E3E"/>
    <w:rsid w:val="00020F41"/>
    <w:rsid w:val="00021CCA"/>
    <w:rsid w:val="0002248C"/>
    <w:rsid w:val="00024CCE"/>
    <w:rsid w:val="0002562D"/>
    <w:rsid w:val="00025901"/>
    <w:rsid w:val="00026393"/>
    <w:rsid w:val="00030097"/>
    <w:rsid w:val="000307B0"/>
    <w:rsid w:val="00030DC0"/>
    <w:rsid w:val="00032259"/>
    <w:rsid w:val="00033D24"/>
    <w:rsid w:val="00035232"/>
    <w:rsid w:val="00037D74"/>
    <w:rsid w:val="000418EF"/>
    <w:rsid w:val="00046D22"/>
    <w:rsid w:val="0005205D"/>
    <w:rsid w:val="00052426"/>
    <w:rsid w:val="00052FF4"/>
    <w:rsid w:val="00053E43"/>
    <w:rsid w:val="0005430B"/>
    <w:rsid w:val="0005492B"/>
    <w:rsid w:val="00056EC1"/>
    <w:rsid w:val="00060AFB"/>
    <w:rsid w:val="00063BC3"/>
    <w:rsid w:val="00063F82"/>
    <w:rsid w:val="000641BC"/>
    <w:rsid w:val="0006445D"/>
    <w:rsid w:val="000656E6"/>
    <w:rsid w:val="000665CD"/>
    <w:rsid w:val="00067764"/>
    <w:rsid w:val="00067BA7"/>
    <w:rsid w:val="000726EE"/>
    <w:rsid w:val="00073B0A"/>
    <w:rsid w:val="00074044"/>
    <w:rsid w:val="00074DAC"/>
    <w:rsid w:val="00081BC1"/>
    <w:rsid w:val="00081CAE"/>
    <w:rsid w:val="00082CB9"/>
    <w:rsid w:val="00084E33"/>
    <w:rsid w:val="00085BD9"/>
    <w:rsid w:val="00087311"/>
    <w:rsid w:val="000906AC"/>
    <w:rsid w:val="00091163"/>
    <w:rsid w:val="000914EA"/>
    <w:rsid w:val="0009698A"/>
    <w:rsid w:val="00096A28"/>
    <w:rsid w:val="000A0832"/>
    <w:rsid w:val="000A1B78"/>
    <w:rsid w:val="000A2706"/>
    <w:rsid w:val="000A2D1E"/>
    <w:rsid w:val="000A51F9"/>
    <w:rsid w:val="000A678C"/>
    <w:rsid w:val="000A797B"/>
    <w:rsid w:val="000B035F"/>
    <w:rsid w:val="000B51EF"/>
    <w:rsid w:val="000B761E"/>
    <w:rsid w:val="000B7B08"/>
    <w:rsid w:val="000C0969"/>
    <w:rsid w:val="000C0E7A"/>
    <w:rsid w:val="000C1A1A"/>
    <w:rsid w:val="000C45D8"/>
    <w:rsid w:val="000C5B59"/>
    <w:rsid w:val="000D0406"/>
    <w:rsid w:val="000D2019"/>
    <w:rsid w:val="000D6AB7"/>
    <w:rsid w:val="000E10AF"/>
    <w:rsid w:val="000E5438"/>
    <w:rsid w:val="000E55A1"/>
    <w:rsid w:val="000E5C70"/>
    <w:rsid w:val="000E639E"/>
    <w:rsid w:val="000E6E43"/>
    <w:rsid w:val="000F213A"/>
    <w:rsid w:val="000F2D93"/>
    <w:rsid w:val="000F3184"/>
    <w:rsid w:val="000F43A3"/>
    <w:rsid w:val="000F509A"/>
    <w:rsid w:val="000F647D"/>
    <w:rsid w:val="000F650E"/>
    <w:rsid w:val="00100A63"/>
    <w:rsid w:val="00100B98"/>
    <w:rsid w:val="00101B49"/>
    <w:rsid w:val="00105281"/>
    <w:rsid w:val="00106601"/>
    <w:rsid w:val="00110A9F"/>
    <w:rsid w:val="00110C14"/>
    <w:rsid w:val="00112A0C"/>
    <w:rsid w:val="00114CD3"/>
    <w:rsid w:val="00116691"/>
    <w:rsid w:val="001170AE"/>
    <w:rsid w:val="00122DED"/>
    <w:rsid w:val="001250DD"/>
    <w:rsid w:val="00126061"/>
    <w:rsid w:val="00126CE2"/>
    <w:rsid w:val="00131CF7"/>
    <w:rsid w:val="00132265"/>
    <w:rsid w:val="00133B1F"/>
    <w:rsid w:val="00134462"/>
    <w:rsid w:val="00134703"/>
    <w:rsid w:val="00134738"/>
    <w:rsid w:val="00134996"/>
    <w:rsid w:val="00135131"/>
    <w:rsid w:val="00135A2A"/>
    <w:rsid w:val="00135A84"/>
    <w:rsid w:val="00135E7B"/>
    <w:rsid w:val="00136EEF"/>
    <w:rsid w:val="00137CBB"/>
    <w:rsid w:val="001422CE"/>
    <w:rsid w:val="0014431A"/>
    <w:rsid w:val="00144EA8"/>
    <w:rsid w:val="00145B8E"/>
    <w:rsid w:val="0014640F"/>
    <w:rsid w:val="00146C27"/>
    <w:rsid w:val="0014727B"/>
    <w:rsid w:val="00150868"/>
    <w:rsid w:val="00152CD1"/>
    <w:rsid w:val="00152E4D"/>
    <w:rsid w:val="0015710B"/>
    <w:rsid w:val="001579D8"/>
    <w:rsid w:val="001626C2"/>
    <w:rsid w:val="001639F5"/>
    <w:rsid w:val="00165E23"/>
    <w:rsid w:val="001661E0"/>
    <w:rsid w:val="00170171"/>
    <w:rsid w:val="00173696"/>
    <w:rsid w:val="0017652C"/>
    <w:rsid w:val="00176D34"/>
    <w:rsid w:val="0017769E"/>
    <w:rsid w:val="0018093D"/>
    <w:rsid w:val="001828F7"/>
    <w:rsid w:val="00183D57"/>
    <w:rsid w:val="001909B7"/>
    <w:rsid w:val="00191829"/>
    <w:rsid w:val="001929F7"/>
    <w:rsid w:val="00193357"/>
    <w:rsid w:val="00193F97"/>
    <w:rsid w:val="00194556"/>
    <w:rsid w:val="001950A7"/>
    <w:rsid w:val="001A5400"/>
    <w:rsid w:val="001A675D"/>
    <w:rsid w:val="001B01EA"/>
    <w:rsid w:val="001B1B37"/>
    <w:rsid w:val="001B4C7E"/>
    <w:rsid w:val="001C001B"/>
    <w:rsid w:val="001C0806"/>
    <w:rsid w:val="001C11BE"/>
    <w:rsid w:val="001C2F15"/>
    <w:rsid w:val="001C63E7"/>
    <w:rsid w:val="001C6458"/>
    <w:rsid w:val="001C650E"/>
    <w:rsid w:val="001C75D8"/>
    <w:rsid w:val="001D1CEF"/>
    <w:rsid w:val="001D1DD3"/>
    <w:rsid w:val="001D2A06"/>
    <w:rsid w:val="001D2B62"/>
    <w:rsid w:val="001D3C8E"/>
    <w:rsid w:val="001D6BFC"/>
    <w:rsid w:val="001E121D"/>
    <w:rsid w:val="001E2293"/>
    <w:rsid w:val="001E239B"/>
    <w:rsid w:val="001E29B8"/>
    <w:rsid w:val="001E34AC"/>
    <w:rsid w:val="001E4A12"/>
    <w:rsid w:val="001F3462"/>
    <w:rsid w:val="001F4098"/>
    <w:rsid w:val="001F53F8"/>
    <w:rsid w:val="001F5AB9"/>
    <w:rsid w:val="001F5B4F"/>
    <w:rsid w:val="001F5C28"/>
    <w:rsid w:val="001F6547"/>
    <w:rsid w:val="001F7EC0"/>
    <w:rsid w:val="00200919"/>
    <w:rsid w:val="00200AAE"/>
    <w:rsid w:val="00200EF9"/>
    <w:rsid w:val="00203D17"/>
    <w:rsid w:val="00203ECA"/>
    <w:rsid w:val="0020548B"/>
    <w:rsid w:val="0020607F"/>
    <w:rsid w:val="00206884"/>
    <w:rsid w:val="00206FF8"/>
    <w:rsid w:val="002074B2"/>
    <w:rsid w:val="002118A7"/>
    <w:rsid w:val="00213A6D"/>
    <w:rsid w:val="00213EBF"/>
    <w:rsid w:val="002142DC"/>
    <w:rsid w:val="002145EE"/>
    <w:rsid w:val="00216489"/>
    <w:rsid w:val="00216EF7"/>
    <w:rsid w:val="00220A9C"/>
    <w:rsid w:val="002212BC"/>
    <w:rsid w:val="00222882"/>
    <w:rsid w:val="00224F94"/>
    <w:rsid w:val="00230B64"/>
    <w:rsid w:val="00231486"/>
    <w:rsid w:val="00231F18"/>
    <w:rsid w:val="0023271B"/>
    <w:rsid w:val="0023487E"/>
    <w:rsid w:val="002356EB"/>
    <w:rsid w:val="00236DE9"/>
    <w:rsid w:val="00237CF0"/>
    <w:rsid w:val="0024041B"/>
    <w:rsid w:val="00242226"/>
    <w:rsid w:val="00242960"/>
    <w:rsid w:val="00247CD3"/>
    <w:rsid w:val="00247FBE"/>
    <w:rsid w:val="002502AB"/>
    <w:rsid w:val="002514AF"/>
    <w:rsid w:val="002518D2"/>
    <w:rsid w:val="00256039"/>
    <w:rsid w:val="00257AA9"/>
    <w:rsid w:val="00260D93"/>
    <w:rsid w:val="00262D4E"/>
    <w:rsid w:val="002646C8"/>
    <w:rsid w:val="00264C67"/>
    <w:rsid w:val="00265AA7"/>
    <w:rsid w:val="00271D9F"/>
    <w:rsid w:val="00275A08"/>
    <w:rsid w:val="00281C09"/>
    <w:rsid w:val="00282B36"/>
    <w:rsid w:val="00282B5D"/>
    <w:rsid w:val="00283592"/>
    <w:rsid w:val="00286914"/>
    <w:rsid w:val="00286D31"/>
    <w:rsid w:val="00286F2F"/>
    <w:rsid w:val="002875C2"/>
    <w:rsid w:val="00287F7B"/>
    <w:rsid w:val="00290668"/>
    <w:rsid w:val="00291A6B"/>
    <w:rsid w:val="0029236D"/>
    <w:rsid w:val="002942E9"/>
    <w:rsid w:val="00294CD2"/>
    <w:rsid w:val="00297E97"/>
    <w:rsid w:val="002A0159"/>
    <w:rsid w:val="002A2E44"/>
    <w:rsid w:val="002B08A4"/>
    <w:rsid w:val="002B2998"/>
    <w:rsid w:val="002B3610"/>
    <w:rsid w:val="002B4FB7"/>
    <w:rsid w:val="002B5662"/>
    <w:rsid w:val="002B5C2F"/>
    <w:rsid w:val="002B64EE"/>
    <w:rsid w:val="002C0A5E"/>
    <w:rsid w:val="002C2D74"/>
    <w:rsid w:val="002C3AC7"/>
    <w:rsid w:val="002C46FB"/>
    <w:rsid w:val="002C5274"/>
    <w:rsid w:val="002C671A"/>
    <w:rsid w:val="002C673E"/>
    <w:rsid w:val="002C75E2"/>
    <w:rsid w:val="002C7D67"/>
    <w:rsid w:val="002D04C3"/>
    <w:rsid w:val="002D0E88"/>
    <w:rsid w:val="002D10AA"/>
    <w:rsid w:val="002D30A0"/>
    <w:rsid w:val="002D398F"/>
    <w:rsid w:val="002D52B2"/>
    <w:rsid w:val="002D5C4C"/>
    <w:rsid w:val="002D5ED9"/>
    <w:rsid w:val="002E2611"/>
    <w:rsid w:val="002E274E"/>
    <w:rsid w:val="002E2C60"/>
    <w:rsid w:val="002E2E38"/>
    <w:rsid w:val="002E50B1"/>
    <w:rsid w:val="002E5B6D"/>
    <w:rsid w:val="002E6D4A"/>
    <w:rsid w:val="002F0924"/>
    <w:rsid w:val="002F2DD5"/>
    <w:rsid w:val="002F3D27"/>
    <w:rsid w:val="002F4B73"/>
    <w:rsid w:val="002F6A15"/>
    <w:rsid w:val="002F7B77"/>
    <w:rsid w:val="00300F67"/>
    <w:rsid w:val="00301C39"/>
    <w:rsid w:val="00302E22"/>
    <w:rsid w:val="00303E8C"/>
    <w:rsid w:val="003063C0"/>
    <w:rsid w:val="00307B39"/>
    <w:rsid w:val="00307E9C"/>
    <w:rsid w:val="0031077D"/>
    <w:rsid w:val="003169D0"/>
    <w:rsid w:val="00317BE9"/>
    <w:rsid w:val="00317DEA"/>
    <w:rsid w:val="00320EB5"/>
    <w:rsid w:val="003220EC"/>
    <w:rsid w:val="00323121"/>
    <w:rsid w:val="00327113"/>
    <w:rsid w:val="003318CD"/>
    <w:rsid w:val="00334D4B"/>
    <w:rsid w:val="00335B5E"/>
    <w:rsid w:val="00337897"/>
    <w:rsid w:val="00337DDE"/>
    <w:rsid w:val="003408F7"/>
    <w:rsid w:val="003412D0"/>
    <w:rsid w:val="00343BFC"/>
    <w:rsid w:val="00346631"/>
    <w:rsid w:val="00347094"/>
    <w:rsid w:val="00352B0D"/>
    <w:rsid w:val="00353E0D"/>
    <w:rsid w:val="003563D5"/>
    <w:rsid w:val="0035719E"/>
    <w:rsid w:val="00361913"/>
    <w:rsid w:val="00364E1D"/>
    <w:rsid w:val="00365254"/>
    <w:rsid w:val="00365327"/>
    <w:rsid w:val="00372B1F"/>
    <w:rsid w:val="00372DBE"/>
    <w:rsid w:val="003734C6"/>
    <w:rsid w:val="00374C23"/>
    <w:rsid w:val="00374D9A"/>
    <w:rsid w:val="003771A2"/>
    <w:rsid w:val="00377612"/>
    <w:rsid w:val="00382603"/>
    <w:rsid w:val="00384513"/>
    <w:rsid w:val="0038598E"/>
    <w:rsid w:val="0039019D"/>
    <w:rsid w:val="0039126D"/>
    <w:rsid w:val="003943A5"/>
    <w:rsid w:val="003964D4"/>
    <w:rsid w:val="0039656A"/>
    <w:rsid w:val="0039669A"/>
    <w:rsid w:val="00396B16"/>
    <w:rsid w:val="003A474C"/>
    <w:rsid w:val="003A5ED3"/>
    <w:rsid w:val="003A6677"/>
    <w:rsid w:val="003B142A"/>
    <w:rsid w:val="003B14A0"/>
    <w:rsid w:val="003B248A"/>
    <w:rsid w:val="003B2D05"/>
    <w:rsid w:val="003B5395"/>
    <w:rsid w:val="003B5DE7"/>
    <w:rsid w:val="003B6140"/>
    <w:rsid w:val="003C0A87"/>
    <w:rsid w:val="003C1417"/>
    <w:rsid w:val="003C3C40"/>
    <w:rsid w:val="003D04B7"/>
    <w:rsid w:val="003D09E4"/>
    <w:rsid w:val="003D347A"/>
    <w:rsid w:val="003D414A"/>
    <w:rsid w:val="003D60AC"/>
    <w:rsid w:val="003D6E9B"/>
    <w:rsid w:val="003D7025"/>
    <w:rsid w:val="003E30F2"/>
    <w:rsid w:val="003E3B7D"/>
    <w:rsid w:val="003E5905"/>
    <w:rsid w:val="003E5C6F"/>
    <w:rsid w:val="003F08D8"/>
    <w:rsid w:val="003F1838"/>
    <w:rsid w:val="003F202D"/>
    <w:rsid w:val="003F2747"/>
    <w:rsid w:val="003F3865"/>
    <w:rsid w:val="004001AF"/>
    <w:rsid w:val="004034E3"/>
    <w:rsid w:val="00403B1E"/>
    <w:rsid w:val="00407EFB"/>
    <w:rsid w:val="00410640"/>
    <w:rsid w:val="00411BA6"/>
    <w:rsid w:val="00411BE6"/>
    <w:rsid w:val="0041212C"/>
    <w:rsid w:val="00414B52"/>
    <w:rsid w:val="0041674F"/>
    <w:rsid w:val="00417F7B"/>
    <w:rsid w:val="0042217D"/>
    <w:rsid w:val="00424DC4"/>
    <w:rsid w:val="0042594D"/>
    <w:rsid w:val="00427786"/>
    <w:rsid w:val="00431B46"/>
    <w:rsid w:val="00432552"/>
    <w:rsid w:val="00434B8C"/>
    <w:rsid w:val="0043515A"/>
    <w:rsid w:val="004353F9"/>
    <w:rsid w:val="004363EF"/>
    <w:rsid w:val="0044122B"/>
    <w:rsid w:val="004438ED"/>
    <w:rsid w:val="00444429"/>
    <w:rsid w:val="00446C5E"/>
    <w:rsid w:val="00450D08"/>
    <w:rsid w:val="00451FDB"/>
    <w:rsid w:val="004540AC"/>
    <w:rsid w:val="0045559B"/>
    <w:rsid w:val="00455F67"/>
    <w:rsid w:val="004564A6"/>
    <w:rsid w:val="00457CC0"/>
    <w:rsid w:val="0046001F"/>
    <w:rsid w:val="004625B5"/>
    <w:rsid w:val="00463B49"/>
    <w:rsid w:val="00465382"/>
    <w:rsid w:val="004656F6"/>
    <w:rsid w:val="004659D3"/>
    <w:rsid w:val="0046637D"/>
    <w:rsid w:val="00466D71"/>
    <w:rsid w:val="004671FE"/>
    <w:rsid w:val="004702B4"/>
    <w:rsid w:val="00473304"/>
    <w:rsid w:val="0047392D"/>
    <w:rsid w:val="0047518D"/>
    <w:rsid w:val="0047600B"/>
    <w:rsid w:val="004804E1"/>
    <w:rsid w:val="0048430C"/>
    <w:rsid w:val="00484C8E"/>
    <w:rsid w:val="00486319"/>
    <w:rsid w:val="004869B2"/>
    <w:rsid w:val="00487543"/>
    <w:rsid w:val="004875E2"/>
    <w:rsid w:val="00487B4F"/>
    <w:rsid w:val="00490BBD"/>
    <w:rsid w:val="00490D5E"/>
    <w:rsid w:val="00492CEC"/>
    <w:rsid w:val="004943A4"/>
    <w:rsid w:val="00495295"/>
    <w:rsid w:val="00495927"/>
    <w:rsid w:val="0049705C"/>
    <w:rsid w:val="004A0E92"/>
    <w:rsid w:val="004A2465"/>
    <w:rsid w:val="004A2EA1"/>
    <w:rsid w:val="004A2F86"/>
    <w:rsid w:val="004A6F57"/>
    <w:rsid w:val="004A7CB2"/>
    <w:rsid w:val="004B0F73"/>
    <w:rsid w:val="004B19A3"/>
    <w:rsid w:val="004B676C"/>
    <w:rsid w:val="004C018F"/>
    <w:rsid w:val="004C19A6"/>
    <w:rsid w:val="004C1B80"/>
    <w:rsid w:val="004C27D5"/>
    <w:rsid w:val="004C58EB"/>
    <w:rsid w:val="004C7323"/>
    <w:rsid w:val="004D1596"/>
    <w:rsid w:val="004D2412"/>
    <w:rsid w:val="004D27AC"/>
    <w:rsid w:val="004D3348"/>
    <w:rsid w:val="004D372F"/>
    <w:rsid w:val="004D43CA"/>
    <w:rsid w:val="004D5546"/>
    <w:rsid w:val="004E1557"/>
    <w:rsid w:val="004E23D1"/>
    <w:rsid w:val="004E34C7"/>
    <w:rsid w:val="004E3A8B"/>
    <w:rsid w:val="004E4244"/>
    <w:rsid w:val="004E4525"/>
    <w:rsid w:val="004F241A"/>
    <w:rsid w:val="004F2C1D"/>
    <w:rsid w:val="004F3A91"/>
    <w:rsid w:val="004F4427"/>
    <w:rsid w:val="004F5BCC"/>
    <w:rsid w:val="004F6497"/>
    <w:rsid w:val="004F6A99"/>
    <w:rsid w:val="00501A64"/>
    <w:rsid w:val="0050352A"/>
    <w:rsid w:val="00503BFD"/>
    <w:rsid w:val="005043E5"/>
    <w:rsid w:val="0050494F"/>
    <w:rsid w:val="005074A3"/>
    <w:rsid w:val="00507811"/>
    <w:rsid w:val="00507FCF"/>
    <w:rsid w:val="005111C7"/>
    <w:rsid w:val="005112BD"/>
    <w:rsid w:val="0051443B"/>
    <w:rsid w:val="00515A42"/>
    <w:rsid w:val="00515E2F"/>
    <w:rsid w:val="00521726"/>
    <w:rsid w:val="005225BD"/>
    <w:rsid w:val="00522B05"/>
    <w:rsid w:val="00523340"/>
    <w:rsid w:val="005252B0"/>
    <w:rsid w:val="00526530"/>
    <w:rsid w:val="005265AA"/>
    <w:rsid w:val="0052673C"/>
    <w:rsid w:val="00530E45"/>
    <w:rsid w:val="0053525E"/>
    <w:rsid w:val="0053645C"/>
    <w:rsid w:val="00537383"/>
    <w:rsid w:val="0054004C"/>
    <w:rsid w:val="005407D4"/>
    <w:rsid w:val="00542778"/>
    <w:rsid w:val="0054286E"/>
    <w:rsid w:val="00545244"/>
    <w:rsid w:val="00545B78"/>
    <w:rsid w:val="00550AB7"/>
    <w:rsid w:val="00551F2F"/>
    <w:rsid w:val="00553183"/>
    <w:rsid w:val="00553801"/>
    <w:rsid w:val="00553F28"/>
    <w:rsid w:val="0055496D"/>
    <w:rsid w:val="00560168"/>
    <w:rsid w:val="005615BE"/>
    <w:rsid w:val="00561B4B"/>
    <w:rsid w:val="00562E3D"/>
    <w:rsid w:val="00563CED"/>
    <w:rsid w:val="00571365"/>
    <w:rsid w:val="00571DF9"/>
    <w:rsid w:val="00571F62"/>
    <w:rsid w:val="00573265"/>
    <w:rsid w:val="00573479"/>
    <w:rsid w:val="00573491"/>
    <w:rsid w:val="00575C64"/>
    <w:rsid w:val="00575FFC"/>
    <w:rsid w:val="00577A44"/>
    <w:rsid w:val="00580754"/>
    <w:rsid w:val="00580A26"/>
    <w:rsid w:val="00582DCD"/>
    <w:rsid w:val="00583090"/>
    <w:rsid w:val="0058424B"/>
    <w:rsid w:val="00585D9B"/>
    <w:rsid w:val="0058759A"/>
    <w:rsid w:val="005879C2"/>
    <w:rsid w:val="0059071C"/>
    <w:rsid w:val="005909E3"/>
    <w:rsid w:val="005965D2"/>
    <w:rsid w:val="005A2BEC"/>
    <w:rsid w:val="005A3B16"/>
    <w:rsid w:val="005A61F9"/>
    <w:rsid w:val="005A761D"/>
    <w:rsid w:val="005B2A87"/>
    <w:rsid w:val="005B36F8"/>
    <w:rsid w:val="005B46FD"/>
    <w:rsid w:val="005B477A"/>
    <w:rsid w:val="005B4FAF"/>
    <w:rsid w:val="005B6701"/>
    <w:rsid w:val="005C287D"/>
    <w:rsid w:val="005C5603"/>
    <w:rsid w:val="005C62D2"/>
    <w:rsid w:val="005C6668"/>
    <w:rsid w:val="005C6C37"/>
    <w:rsid w:val="005C733A"/>
    <w:rsid w:val="005D208F"/>
    <w:rsid w:val="005D2DB7"/>
    <w:rsid w:val="005D3057"/>
    <w:rsid w:val="005D4151"/>
    <w:rsid w:val="005D4F32"/>
    <w:rsid w:val="005D5E21"/>
    <w:rsid w:val="005D7B3F"/>
    <w:rsid w:val="005E087B"/>
    <w:rsid w:val="005E114B"/>
    <w:rsid w:val="005E2518"/>
    <w:rsid w:val="005E4796"/>
    <w:rsid w:val="005F22A1"/>
    <w:rsid w:val="005F394C"/>
    <w:rsid w:val="005F4774"/>
    <w:rsid w:val="006040DB"/>
    <w:rsid w:val="00604CFA"/>
    <w:rsid w:val="00605482"/>
    <w:rsid w:val="00605F50"/>
    <w:rsid w:val="00610F3B"/>
    <w:rsid w:val="00612C22"/>
    <w:rsid w:val="006150BE"/>
    <w:rsid w:val="006158C7"/>
    <w:rsid w:val="00615B2D"/>
    <w:rsid w:val="00625B01"/>
    <w:rsid w:val="00625F3B"/>
    <w:rsid w:val="00626068"/>
    <w:rsid w:val="00626620"/>
    <w:rsid w:val="00631E8D"/>
    <w:rsid w:val="006331D1"/>
    <w:rsid w:val="006355AA"/>
    <w:rsid w:val="00637264"/>
    <w:rsid w:val="00637906"/>
    <w:rsid w:val="00640551"/>
    <w:rsid w:val="00640850"/>
    <w:rsid w:val="0064222A"/>
    <w:rsid w:val="006434B5"/>
    <w:rsid w:val="00643CC2"/>
    <w:rsid w:val="00643CCB"/>
    <w:rsid w:val="006455BE"/>
    <w:rsid w:val="0064703C"/>
    <w:rsid w:val="00656F70"/>
    <w:rsid w:val="0065796C"/>
    <w:rsid w:val="00657C96"/>
    <w:rsid w:val="0066130E"/>
    <w:rsid w:val="00661A64"/>
    <w:rsid w:val="00664EE1"/>
    <w:rsid w:val="00670F27"/>
    <w:rsid w:val="006729A1"/>
    <w:rsid w:val="006767B2"/>
    <w:rsid w:val="00677876"/>
    <w:rsid w:val="006827F1"/>
    <w:rsid w:val="006850B2"/>
    <w:rsid w:val="0068549D"/>
    <w:rsid w:val="00685EED"/>
    <w:rsid w:val="00686C15"/>
    <w:rsid w:val="00691445"/>
    <w:rsid w:val="0069311A"/>
    <w:rsid w:val="006953A2"/>
    <w:rsid w:val="00697250"/>
    <w:rsid w:val="0069755D"/>
    <w:rsid w:val="006A0A2C"/>
    <w:rsid w:val="006A37A2"/>
    <w:rsid w:val="006A3A80"/>
    <w:rsid w:val="006A5068"/>
    <w:rsid w:val="006A7612"/>
    <w:rsid w:val="006B368D"/>
    <w:rsid w:val="006B4B3D"/>
    <w:rsid w:val="006B6044"/>
    <w:rsid w:val="006B763E"/>
    <w:rsid w:val="006C12D4"/>
    <w:rsid w:val="006C2F6F"/>
    <w:rsid w:val="006C4F4E"/>
    <w:rsid w:val="006C5780"/>
    <w:rsid w:val="006C58AF"/>
    <w:rsid w:val="006C6A9D"/>
    <w:rsid w:val="006D1154"/>
    <w:rsid w:val="006D20E0"/>
    <w:rsid w:val="006D2ECD"/>
    <w:rsid w:val="006D46F1"/>
    <w:rsid w:val="006D4C96"/>
    <w:rsid w:val="006D77FD"/>
    <w:rsid w:val="006D7975"/>
    <w:rsid w:val="006D7FC9"/>
    <w:rsid w:val="006E2BD6"/>
    <w:rsid w:val="006E2F18"/>
    <w:rsid w:val="006E551F"/>
    <w:rsid w:val="006E76F5"/>
    <w:rsid w:val="006F0C31"/>
    <w:rsid w:val="006F3A78"/>
    <w:rsid w:val="006F4525"/>
    <w:rsid w:val="006F6515"/>
    <w:rsid w:val="007004B0"/>
    <w:rsid w:val="00700D55"/>
    <w:rsid w:val="00703BD3"/>
    <w:rsid w:val="00705849"/>
    <w:rsid w:val="00706308"/>
    <w:rsid w:val="007066E9"/>
    <w:rsid w:val="00712665"/>
    <w:rsid w:val="00713107"/>
    <w:rsid w:val="0071386B"/>
    <w:rsid w:val="007167BE"/>
    <w:rsid w:val="0072479C"/>
    <w:rsid w:val="00725A82"/>
    <w:rsid w:val="00731745"/>
    <w:rsid w:val="00732C8C"/>
    <w:rsid w:val="007352FA"/>
    <w:rsid w:val="007358BA"/>
    <w:rsid w:val="00735FE1"/>
    <w:rsid w:val="007361EE"/>
    <w:rsid w:val="007429EF"/>
    <w:rsid w:val="00742CCF"/>
    <w:rsid w:val="007430D5"/>
    <w:rsid w:val="00744420"/>
    <w:rsid w:val="0074560A"/>
    <w:rsid w:val="00747612"/>
    <w:rsid w:val="00750733"/>
    <w:rsid w:val="00750780"/>
    <w:rsid w:val="00750DAD"/>
    <w:rsid w:val="007522AD"/>
    <w:rsid w:val="007525D1"/>
    <w:rsid w:val="00753231"/>
    <w:rsid w:val="0075356A"/>
    <w:rsid w:val="007542EA"/>
    <w:rsid w:val="00756617"/>
    <w:rsid w:val="007566A4"/>
    <w:rsid w:val="00756C31"/>
    <w:rsid w:val="007572EC"/>
    <w:rsid w:val="00761001"/>
    <w:rsid w:val="0076226F"/>
    <w:rsid w:val="00763B35"/>
    <w:rsid w:val="00764AF2"/>
    <w:rsid w:val="007659A7"/>
    <w:rsid w:val="00766E99"/>
    <w:rsid w:val="00770379"/>
    <w:rsid w:val="00770652"/>
    <w:rsid w:val="00771532"/>
    <w:rsid w:val="0077253A"/>
    <w:rsid w:val="00775717"/>
    <w:rsid w:val="0077648E"/>
    <w:rsid w:val="00776618"/>
    <w:rsid w:val="00776C55"/>
    <w:rsid w:val="00781E34"/>
    <w:rsid w:val="00782629"/>
    <w:rsid w:val="00783A89"/>
    <w:rsid w:val="00787B55"/>
    <w:rsid w:val="00787CC7"/>
    <w:rsid w:val="0079068F"/>
    <w:rsid w:val="0079179F"/>
    <w:rsid w:val="00795042"/>
    <w:rsid w:val="00795864"/>
    <w:rsid w:val="00796A87"/>
    <w:rsid w:val="00796A8D"/>
    <w:rsid w:val="007A10C4"/>
    <w:rsid w:val="007A11D2"/>
    <w:rsid w:val="007A13D5"/>
    <w:rsid w:val="007A4411"/>
    <w:rsid w:val="007A66E3"/>
    <w:rsid w:val="007B1672"/>
    <w:rsid w:val="007B468A"/>
    <w:rsid w:val="007B5373"/>
    <w:rsid w:val="007C0010"/>
    <w:rsid w:val="007C037C"/>
    <w:rsid w:val="007C15EC"/>
    <w:rsid w:val="007C251C"/>
    <w:rsid w:val="007C268A"/>
    <w:rsid w:val="007C2FFB"/>
    <w:rsid w:val="007C343A"/>
    <w:rsid w:val="007C53D4"/>
    <w:rsid w:val="007C5A27"/>
    <w:rsid w:val="007C7569"/>
    <w:rsid w:val="007D14E8"/>
    <w:rsid w:val="007D2029"/>
    <w:rsid w:val="007D3313"/>
    <w:rsid w:val="007D39AC"/>
    <w:rsid w:val="007D4A7D"/>
    <w:rsid w:val="007D4DCE"/>
    <w:rsid w:val="007D5F45"/>
    <w:rsid w:val="007E07CC"/>
    <w:rsid w:val="007E2A20"/>
    <w:rsid w:val="007E3C32"/>
    <w:rsid w:val="007E4830"/>
    <w:rsid w:val="007E7724"/>
    <w:rsid w:val="007F01B3"/>
    <w:rsid w:val="007F48F0"/>
    <w:rsid w:val="007F653F"/>
    <w:rsid w:val="008064EE"/>
    <w:rsid w:val="00807883"/>
    <w:rsid w:val="00810585"/>
    <w:rsid w:val="00810827"/>
    <w:rsid w:val="00811CD7"/>
    <w:rsid w:val="008132AA"/>
    <w:rsid w:val="00813B7C"/>
    <w:rsid w:val="008157FA"/>
    <w:rsid w:val="008168D0"/>
    <w:rsid w:val="00820BAE"/>
    <w:rsid w:val="00821989"/>
    <w:rsid w:val="00821ABF"/>
    <w:rsid w:val="00826EA4"/>
    <w:rsid w:val="00827BAA"/>
    <w:rsid w:val="0083134D"/>
    <w:rsid w:val="00832239"/>
    <w:rsid w:val="0083266C"/>
    <w:rsid w:val="00834FC4"/>
    <w:rsid w:val="0083515C"/>
    <w:rsid w:val="00845285"/>
    <w:rsid w:val="00846790"/>
    <w:rsid w:val="00851189"/>
    <w:rsid w:val="00851F4B"/>
    <w:rsid w:val="00854B34"/>
    <w:rsid w:val="008569C1"/>
    <w:rsid w:val="0086137E"/>
    <w:rsid w:val="00861825"/>
    <w:rsid w:val="008628E3"/>
    <w:rsid w:val="00863485"/>
    <w:rsid w:val="00863EEB"/>
    <w:rsid w:val="00866AF5"/>
    <w:rsid w:val="00867910"/>
    <w:rsid w:val="008700BC"/>
    <w:rsid w:val="008700F4"/>
    <w:rsid w:val="00871748"/>
    <w:rsid w:val="00872481"/>
    <w:rsid w:val="0087335E"/>
    <w:rsid w:val="00873684"/>
    <w:rsid w:val="008736AE"/>
    <w:rsid w:val="0087670B"/>
    <w:rsid w:val="00876A08"/>
    <w:rsid w:val="008775D3"/>
    <w:rsid w:val="00881853"/>
    <w:rsid w:val="0088338F"/>
    <w:rsid w:val="00883E8D"/>
    <w:rsid w:val="00886BB9"/>
    <w:rsid w:val="008870F0"/>
    <w:rsid w:val="00887392"/>
    <w:rsid w:val="008904C6"/>
    <w:rsid w:val="008921F0"/>
    <w:rsid w:val="00893934"/>
    <w:rsid w:val="00895020"/>
    <w:rsid w:val="00895926"/>
    <w:rsid w:val="008978D4"/>
    <w:rsid w:val="008A262E"/>
    <w:rsid w:val="008A3BC7"/>
    <w:rsid w:val="008A4B38"/>
    <w:rsid w:val="008A5F5B"/>
    <w:rsid w:val="008B1219"/>
    <w:rsid w:val="008B4F73"/>
    <w:rsid w:val="008B5CD1"/>
    <w:rsid w:val="008B6EDF"/>
    <w:rsid w:val="008C05A6"/>
    <w:rsid w:val="008C1161"/>
    <w:rsid w:val="008C2F90"/>
    <w:rsid w:val="008C494A"/>
    <w:rsid w:val="008C5D09"/>
    <w:rsid w:val="008C6A92"/>
    <w:rsid w:val="008C7826"/>
    <w:rsid w:val="008D36B0"/>
    <w:rsid w:val="008D4E16"/>
    <w:rsid w:val="008D50D0"/>
    <w:rsid w:val="008D57D6"/>
    <w:rsid w:val="008D5873"/>
    <w:rsid w:val="008D7BDD"/>
    <w:rsid w:val="008E0468"/>
    <w:rsid w:val="008E1CC6"/>
    <w:rsid w:val="008E2092"/>
    <w:rsid w:val="008E7997"/>
    <w:rsid w:val="008F29AF"/>
    <w:rsid w:val="008F3F2B"/>
    <w:rsid w:val="008F4DD1"/>
    <w:rsid w:val="008F5D30"/>
    <w:rsid w:val="00901EBD"/>
    <w:rsid w:val="00903B8E"/>
    <w:rsid w:val="0090724E"/>
    <w:rsid w:val="009078FF"/>
    <w:rsid w:val="00907C8E"/>
    <w:rsid w:val="00910D57"/>
    <w:rsid w:val="00911149"/>
    <w:rsid w:val="00911328"/>
    <w:rsid w:val="0091155F"/>
    <w:rsid w:val="0091264A"/>
    <w:rsid w:val="00912710"/>
    <w:rsid w:val="009137AF"/>
    <w:rsid w:val="00915E9E"/>
    <w:rsid w:val="009221AC"/>
    <w:rsid w:val="00922219"/>
    <w:rsid w:val="009225D7"/>
    <w:rsid w:val="00923A57"/>
    <w:rsid w:val="00923BA2"/>
    <w:rsid w:val="00925196"/>
    <w:rsid w:val="009266DA"/>
    <w:rsid w:val="009310D0"/>
    <w:rsid w:val="00932BD5"/>
    <w:rsid w:val="00932C39"/>
    <w:rsid w:val="00934750"/>
    <w:rsid w:val="00934C42"/>
    <w:rsid w:val="00934E30"/>
    <w:rsid w:val="00935271"/>
    <w:rsid w:val="009353A2"/>
    <w:rsid w:val="009357D9"/>
    <w:rsid w:val="009374B5"/>
    <w:rsid w:val="00940A06"/>
    <w:rsid w:val="00941B5F"/>
    <w:rsid w:val="00943209"/>
    <w:rsid w:val="0094509D"/>
    <w:rsid w:val="00945318"/>
    <w:rsid w:val="00947341"/>
    <w:rsid w:val="00950DB4"/>
    <w:rsid w:val="00951F9F"/>
    <w:rsid w:val="009534C6"/>
    <w:rsid w:val="009572E5"/>
    <w:rsid w:val="009606EB"/>
    <w:rsid w:val="00963973"/>
    <w:rsid w:val="00965EA9"/>
    <w:rsid w:val="009675E9"/>
    <w:rsid w:val="009717C7"/>
    <w:rsid w:val="00971B3B"/>
    <w:rsid w:val="00972FCC"/>
    <w:rsid w:val="00977C79"/>
    <w:rsid w:val="00980C5E"/>
    <w:rsid w:val="00981678"/>
    <w:rsid w:val="00982CC5"/>
    <w:rsid w:val="0098425E"/>
    <w:rsid w:val="009845F9"/>
    <w:rsid w:val="009914C2"/>
    <w:rsid w:val="0099278F"/>
    <w:rsid w:val="00993321"/>
    <w:rsid w:val="0099570E"/>
    <w:rsid w:val="00995D82"/>
    <w:rsid w:val="00997C5D"/>
    <w:rsid w:val="009A49AE"/>
    <w:rsid w:val="009A60AC"/>
    <w:rsid w:val="009B2137"/>
    <w:rsid w:val="009B39A8"/>
    <w:rsid w:val="009B4AEC"/>
    <w:rsid w:val="009B5ED3"/>
    <w:rsid w:val="009B65CD"/>
    <w:rsid w:val="009B709F"/>
    <w:rsid w:val="009B7BCF"/>
    <w:rsid w:val="009C1976"/>
    <w:rsid w:val="009C1F64"/>
    <w:rsid w:val="009C2F0E"/>
    <w:rsid w:val="009C3F45"/>
    <w:rsid w:val="009C4C07"/>
    <w:rsid w:val="009C70AD"/>
    <w:rsid w:val="009C71E3"/>
    <w:rsid w:val="009C796B"/>
    <w:rsid w:val="009D362F"/>
    <w:rsid w:val="009D518F"/>
    <w:rsid w:val="009D5AE2"/>
    <w:rsid w:val="009D623E"/>
    <w:rsid w:val="009D6C11"/>
    <w:rsid w:val="009E0E7E"/>
    <w:rsid w:val="009E2BB4"/>
    <w:rsid w:val="009E6E95"/>
    <w:rsid w:val="009F1BA1"/>
    <w:rsid w:val="009F3444"/>
    <w:rsid w:val="009F50D9"/>
    <w:rsid w:val="009F53CD"/>
    <w:rsid w:val="009F5542"/>
    <w:rsid w:val="009F7523"/>
    <w:rsid w:val="00A031EB"/>
    <w:rsid w:val="00A0465D"/>
    <w:rsid w:val="00A06C1D"/>
    <w:rsid w:val="00A07FEF"/>
    <w:rsid w:val="00A10E28"/>
    <w:rsid w:val="00A1147A"/>
    <w:rsid w:val="00A12711"/>
    <w:rsid w:val="00A1293B"/>
    <w:rsid w:val="00A12F9C"/>
    <w:rsid w:val="00A1497C"/>
    <w:rsid w:val="00A14BE1"/>
    <w:rsid w:val="00A161FD"/>
    <w:rsid w:val="00A20A03"/>
    <w:rsid w:val="00A21212"/>
    <w:rsid w:val="00A21956"/>
    <w:rsid w:val="00A22CDF"/>
    <w:rsid w:val="00A24206"/>
    <w:rsid w:val="00A24259"/>
    <w:rsid w:val="00A274ED"/>
    <w:rsid w:val="00A3075D"/>
    <w:rsid w:val="00A31D49"/>
    <w:rsid w:val="00A338F9"/>
    <w:rsid w:val="00A351E1"/>
    <w:rsid w:val="00A36DA4"/>
    <w:rsid w:val="00A421C7"/>
    <w:rsid w:val="00A42EEC"/>
    <w:rsid w:val="00A44EFF"/>
    <w:rsid w:val="00A44F9E"/>
    <w:rsid w:val="00A4676E"/>
    <w:rsid w:val="00A4759C"/>
    <w:rsid w:val="00A50406"/>
    <w:rsid w:val="00A50767"/>
    <w:rsid w:val="00A52582"/>
    <w:rsid w:val="00A5532D"/>
    <w:rsid w:val="00A60A58"/>
    <w:rsid w:val="00A62B3D"/>
    <w:rsid w:val="00A62DF8"/>
    <w:rsid w:val="00A65B09"/>
    <w:rsid w:val="00A66452"/>
    <w:rsid w:val="00A670BB"/>
    <w:rsid w:val="00A677BC"/>
    <w:rsid w:val="00A7182D"/>
    <w:rsid w:val="00A732AB"/>
    <w:rsid w:val="00A73A78"/>
    <w:rsid w:val="00A73B4E"/>
    <w:rsid w:val="00A7456E"/>
    <w:rsid w:val="00A76E7C"/>
    <w:rsid w:val="00A777A1"/>
    <w:rsid w:val="00A80DAB"/>
    <w:rsid w:val="00A86DF8"/>
    <w:rsid w:val="00A91094"/>
    <w:rsid w:val="00A9136A"/>
    <w:rsid w:val="00A92074"/>
    <w:rsid w:val="00A92DAE"/>
    <w:rsid w:val="00A954D5"/>
    <w:rsid w:val="00A97983"/>
    <w:rsid w:val="00AA086D"/>
    <w:rsid w:val="00AA0D18"/>
    <w:rsid w:val="00AA38F8"/>
    <w:rsid w:val="00AA4A48"/>
    <w:rsid w:val="00AA609E"/>
    <w:rsid w:val="00AA62C8"/>
    <w:rsid w:val="00AA62F2"/>
    <w:rsid w:val="00AA6584"/>
    <w:rsid w:val="00AA778B"/>
    <w:rsid w:val="00AB0D90"/>
    <w:rsid w:val="00AB1E21"/>
    <w:rsid w:val="00AB1E30"/>
    <w:rsid w:val="00AB2477"/>
    <w:rsid w:val="00AB3411"/>
    <w:rsid w:val="00AB3B7C"/>
    <w:rsid w:val="00AB4D0B"/>
    <w:rsid w:val="00AB4D99"/>
    <w:rsid w:val="00AB4EA7"/>
    <w:rsid w:val="00AB56F0"/>
    <w:rsid w:val="00AB5DBD"/>
    <w:rsid w:val="00AB7A8A"/>
    <w:rsid w:val="00AC03E5"/>
    <w:rsid w:val="00AC1ABB"/>
    <w:rsid w:val="00AC273E"/>
    <w:rsid w:val="00AC4242"/>
    <w:rsid w:val="00AC6EFE"/>
    <w:rsid w:val="00AD1590"/>
    <w:rsid w:val="00AD24E6"/>
    <w:rsid w:val="00AD31A0"/>
    <w:rsid w:val="00AD328F"/>
    <w:rsid w:val="00AD34E3"/>
    <w:rsid w:val="00AD4DF7"/>
    <w:rsid w:val="00AD6022"/>
    <w:rsid w:val="00AE0183"/>
    <w:rsid w:val="00AE02BF"/>
    <w:rsid w:val="00AE1DC6"/>
    <w:rsid w:val="00AE1F9D"/>
    <w:rsid w:val="00AE2110"/>
    <w:rsid w:val="00AE2A03"/>
    <w:rsid w:val="00AE2EB1"/>
    <w:rsid w:val="00AF0AD9"/>
    <w:rsid w:val="00AF3417"/>
    <w:rsid w:val="00AF7CAF"/>
    <w:rsid w:val="00B0008E"/>
    <w:rsid w:val="00B01DA1"/>
    <w:rsid w:val="00B05AB8"/>
    <w:rsid w:val="00B10900"/>
    <w:rsid w:val="00B11A76"/>
    <w:rsid w:val="00B12097"/>
    <w:rsid w:val="00B13A88"/>
    <w:rsid w:val="00B16CD8"/>
    <w:rsid w:val="00B200A7"/>
    <w:rsid w:val="00B21095"/>
    <w:rsid w:val="00B21854"/>
    <w:rsid w:val="00B22FBF"/>
    <w:rsid w:val="00B233E3"/>
    <w:rsid w:val="00B2341B"/>
    <w:rsid w:val="00B25DF1"/>
    <w:rsid w:val="00B26B04"/>
    <w:rsid w:val="00B30B14"/>
    <w:rsid w:val="00B33409"/>
    <w:rsid w:val="00B35F29"/>
    <w:rsid w:val="00B368C5"/>
    <w:rsid w:val="00B40001"/>
    <w:rsid w:val="00B411B2"/>
    <w:rsid w:val="00B41E1A"/>
    <w:rsid w:val="00B42B56"/>
    <w:rsid w:val="00B43DBA"/>
    <w:rsid w:val="00B44130"/>
    <w:rsid w:val="00B460C2"/>
    <w:rsid w:val="00B46583"/>
    <w:rsid w:val="00B47DFB"/>
    <w:rsid w:val="00B47ECC"/>
    <w:rsid w:val="00B50622"/>
    <w:rsid w:val="00B5484A"/>
    <w:rsid w:val="00B55561"/>
    <w:rsid w:val="00B558E3"/>
    <w:rsid w:val="00B56A96"/>
    <w:rsid w:val="00B60AF2"/>
    <w:rsid w:val="00B60C5E"/>
    <w:rsid w:val="00B615A4"/>
    <w:rsid w:val="00B61705"/>
    <w:rsid w:val="00B70A2C"/>
    <w:rsid w:val="00B75ED8"/>
    <w:rsid w:val="00B76912"/>
    <w:rsid w:val="00B775CE"/>
    <w:rsid w:val="00B77809"/>
    <w:rsid w:val="00B84BDC"/>
    <w:rsid w:val="00B85EF4"/>
    <w:rsid w:val="00B87C45"/>
    <w:rsid w:val="00B905BF"/>
    <w:rsid w:val="00B91C21"/>
    <w:rsid w:val="00B93D40"/>
    <w:rsid w:val="00B9540B"/>
    <w:rsid w:val="00B955C3"/>
    <w:rsid w:val="00B959A0"/>
    <w:rsid w:val="00B96D9A"/>
    <w:rsid w:val="00BA3794"/>
    <w:rsid w:val="00BA3F4D"/>
    <w:rsid w:val="00BA5793"/>
    <w:rsid w:val="00BA595B"/>
    <w:rsid w:val="00BA5E7D"/>
    <w:rsid w:val="00BA747D"/>
    <w:rsid w:val="00BA79E3"/>
    <w:rsid w:val="00BB1FC1"/>
    <w:rsid w:val="00BB318C"/>
    <w:rsid w:val="00BB31CE"/>
    <w:rsid w:val="00BB5CF1"/>
    <w:rsid w:val="00BB64CA"/>
    <w:rsid w:val="00BB7D6F"/>
    <w:rsid w:val="00BC0188"/>
    <w:rsid w:val="00BC3273"/>
    <w:rsid w:val="00BC54B6"/>
    <w:rsid w:val="00BC5E33"/>
    <w:rsid w:val="00BC6FB7"/>
    <w:rsid w:val="00BD016E"/>
    <w:rsid w:val="00BD5611"/>
    <w:rsid w:val="00BD615D"/>
    <w:rsid w:val="00BD7214"/>
    <w:rsid w:val="00BD7EA1"/>
    <w:rsid w:val="00BE08E1"/>
    <w:rsid w:val="00BE0EF5"/>
    <w:rsid w:val="00BE467B"/>
    <w:rsid w:val="00BE6098"/>
    <w:rsid w:val="00BE64B3"/>
    <w:rsid w:val="00BE6955"/>
    <w:rsid w:val="00BF1D41"/>
    <w:rsid w:val="00BF48F6"/>
    <w:rsid w:val="00BF4D54"/>
    <w:rsid w:val="00BF51D1"/>
    <w:rsid w:val="00BF5537"/>
    <w:rsid w:val="00BF6313"/>
    <w:rsid w:val="00BF6A7B"/>
    <w:rsid w:val="00BF7A35"/>
    <w:rsid w:val="00C05F4A"/>
    <w:rsid w:val="00C06D9A"/>
    <w:rsid w:val="00C201EB"/>
    <w:rsid w:val="00C22139"/>
    <w:rsid w:val="00C25D18"/>
    <w:rsid w:val="00C2603C"/>
    <w:rsid w:val="00C324DD"/>
    <w:rsid w:val="00C33308"/>
    <w:rsid w:val="00C349BF"/>
    <w:rsid w:val="00C4003A"/>
    <w:rsid w:val="00C41422"/>
    <w:rsid w:val="00C440C9"/>
    <w:rsid w:val="00C4526E"/>
    <w:rsid w:val="00C456BE"/>
    <w:rsid w:val="00C4673A"/>
    <w:rsid w:val="00C4748D"/>
    <w:rsid w:val="00C500FF"/>
    <w:rsid w:val="00C51137"/>
    <w:rsid w:val="00C528F7"/>
    <w:rsid w:val="00C54825"/>
    <w:rsid w:val="00C6206C"/>
    <w:rsid w:val="00C641AD"/>
    <w:rsid w:val="00C64346"/>
    <w:rsid w:val="00C65F25"/>
    <w:rsid w:val="00C6729C"/>
    <w:rsid w:val="00C6730F"/>
    <w:rsid w:val="00C71246"/>
    <w:rsid w:val="00C72D6C"/>
    <w:rsid w:val="00C72FCA"/>
    <w:rsid w:val="00C742F0"/>
    <w:rsid w:val="00C802AF"/>
    <w:rsid w:val="00C83245"/>
    <w:rsid w:val="00C8360E"/>
    <w:rsid w:val="00C83903"/>
    <w:rsid w:val="00C84AA3"/>
    <w:rsid w:val="00C86335"/>
    <w:rsid w:val="00C863DD"/>
    <w:rsid w:val="00C86E46"/>
    <w:rsid w:val="00C92E08"/>
    <w:rsid w:val="00C93473"/>
    <w:rsid w:val="00C934E7"/>
    <w:rsid w:val="00CA192E"/>
    <w:rsid w:val="00CA1FE3"/>
    <w:rsid w:val="00CA2976"/>
    <w:rsid w:val="00CA332D"/>
    <w:rsid w:val="00CA6BCE"/>
    <w:rsid w:val="00CB07CA"/>
    <w:rsid w:val="00CB1553"/>
    <w:rsid w:val="00CB2BBE"/>
    <w:rsid w:val="00CB3533"/>
    <w:rsid w:val="00CB4A64"/>
    <w:rsid w:val="00CB5903"/>
    <w:rsid w:val="00CB5BF3"/>
    <w:rsid w:val="00CB7600"/>
    <w:rsid w:val="00CB7D61"/>
    <w:rsid w:val="00CC112A"/>
    <w:rsid w:val="00CC136D"/>
    <w:rsid w:val="00CC2D2C"/>
    <w:rsid w:val="00CC4753"/>
    <w:rsid w:val="00CC61D2"/>
    <w:rsid w:val="00CC6811"/>
    <w:rsid w:val="00CC6A4B"/>
    <w:rsid w:val="00CD26C1"/>
    <w:rsid w:val="00CD7A5A"/>
    <w:rsid w:val="00CE12B8"/>
    <w:rsid w:val="00CE1701"/>
    <w:rsid w:val="00CE2BA6"/>
    <w:rsid w:val="00CE36BC"/>
    <w:rsid w:val="00CE4E5F"/>
    <w:rsid w:val="00CE5B15"/>
    <w:rsid w:val="00CF0AFC"/>
    <w:rsid w:val="00CF2A5A"/>
    <w:rsid w:val="00CF2B0C"/>
    <w:rsid w:val="00CF35D9"/>
    <w:rsid w:val="00CF449C"/>
    <w:rsid w:val="00CF494A"/>
    <w:rsid w:val="00CF536E"/>
    <w:rsid w:val="00CF6574"/>
    <w:rsid w:val="00D00359"/>
    <w:rsid w:val="00D0051C"/>
    <w:rsid w:val="00D00D33"/>
    <w:rsid w:val="00D023A0"/>
    <w:rsid w:val="00D05029"/>
    <w:rsid w:val="00D12266"/>
    <w:rsid w:val="00D129A6"/>
    <w:rsid w:val="00D1441E"/>
    <w:rsid w:val="00D16B58"/>
    <w:rsid w:val="00D16E87"/>
    <w:rsid w:val="00D2142A"/>
    <w:rsid w:val="00D25926"/>
    <w:rsid w:val="00D26E8A"/>
    <w:rsid w:val="00D27A54"/>
    <w:rsid w:val="00D27D0E"/>
    <w:rsid w:val="00D30DB5"/>
    <w:rsid w:val="00D3223D"/>
    <w:rsid w:val="00D325AC"/>
    <w:rsid w:val="00D3435B"/>
    <w:rsid w:val="00D35DA7"/>
    <w:rsid w:val="00D36B95"/>
    <w:rsid w:val="00D418BF"/>
    <w:rsid w:val="00D423D1"/>
    <w:rsid w:val="00D47AD0"/>
    <w:rsid w:val="00D50493"/>
    <w:rsid w:val="00D511F5"/>
    <w:rsid w:val="00D52631"/>
    <w:rsid w:val="00D52F00"/>
    <w:rsid w:val="00D57A57"/>
    <w:rsid w:val="00D61319"/>
    <w:rsid w:val="00D613A9"/>
    <w:rsid w:val="00D659E2"/>
    <w:rsid w:val="00D671F9"/>
    <w:rsid w:val="00D70F18"/>
    <w:rsid w:val="00D7238E"/>
    <w:rsid w:val="00D73003"/>
    <w:rsid w:val="00D73C03"/>
    <w:rsid w:val="00D7572F"/>
    <w:rsid w:val="00D8192C"/>
    <w:rsid w:val="00D81CE0"/>
    <w:rsid w:val="00D83DDE"/>
    <w:rsid w:val="00D84B6B"/>
    <w:rsid w:val="00D854A9"/>
    <w:rsid w:val="00D85B0E"/>
    <w:rsid w:val="00D8697F"/>
    <w:rsid w:val="00D904D5"/>
    <w:rsid w:val="00D92EDA"/>
    <w:rsid w:val="00D9359B"/>
    <w:rsid w:val="00D96FA9"/>
    <w:rsid w:val="00D97EB5"/>
    <w:rsid w:val="00DA7A62"/>
    <w:rsid w:val="00DB0413"/>
    <w:rsid w:val="00DB0F15"/>
    <w:rsid w:val="00DB3292"/>
    <w:rsid w:val="00DC07AA"/>
    <w:rsid w:val="00DC2F99"/>
    <w:rsid w:val="00DC44B8"/>
    <w:rsid w:val="00DC489D"/>
    <w:rsid w:val="00DC515E"/>
    <w:rsid w:val="00DC522D"/>
    <w:rsid w:val="00DC7172"/>
    <w:rsid w:val="00DC7223"/>
    <w:rsid w:val="00DD140B"/>
    <w:rsid w:val="00DD2123"/>
    <w:rsid w:val="00DD2A9E"/>
    <w:rsid w:val="00DD2AF7"/>
    <w:rsid w:val="00DD509E"/>
    <w:rsid w:val="00DD7437"/>
    <w:rsid w:val="00DD7519"/>
    <w:rsid w:val="00DD7939"/>
    <w:rsid w:val="00DE0059"/>
    <w:rsid w:val="00DE0E5A"/>
    <w:rsid w:val="00DE0E5B"/>
    <w:rsid w:val="00DE2331"/>
    <w:rsid w:val="00DE2FD1"/>
    <w:rsid w:val="00DE5157"/>
    <w:rsid w:val="00DF1F57"/>
    <w:rsid w:val="00DF2276"/>
    <w:rsid w:val="00DF2399"/>
    <w:rsid w:val="00DF406E"/>
    <w:rsid w:val="00DF64C5"/>
    <w:rsid w:val="00DF75F5"/>
    <w:rsid w:val="00DF7FE8"/>
    <w:rsid w:val="00E00BC5"/>
    <w:rsid w:val="00E0155C"/>
    <w:rsid w:val="00E01B03"/>
    <w:rsid w:val="00E04A00"/>
    <w:rsid w:val="00E05BA5"/>
    <w:rsid w:val="00E073FE"/>
    <w:rsid w:val="00E07762"/>
    <w:rsid w:val="00E07D6B"/>
    <w:rsid w:val="00E07E1E"/>
    <w:rsid w:val="00E1035C"/>
    <w:rsid w:val="00E12C6C"/>
    <w:rsid w:val="00E12CAA"/>
    <w:rsid w:val="00E15082"/>
    <w:rsid w:val="00E22E8B"/>
    <w:rsid w:val="00E238FA"/>
    <w:rsid w:val="00E27D46"/>
    <w:rsid w:val="00E318F2"/>
    <w:rsid w:val="00E32854"/>
    <w:rsid w:val="00E334D1"/>
    <w:rsid w:val="00E33F00"/>
    <w:rsid w:val="00E35435"/>
    <w:rsid w:val="00E369AD"/>
    <w:rsid w:val="00E43694"/>
    <w:rsid w:val="00E44A21"/>
    <w:rsid w:val="00E45F90"/>
    <w:rsid w:val="00E51A70"/>
    <w:rsid w:val="00E51EB7"/>
    <w:rsid w:val="00E5217B"/>
    <w:rsid w:val="00E52291"/>
    <w:rsid w:val="00E527BE"/>
    <w:rsid w:val="00E533EB"/>
    <w:rsid w:val="00E53E2A"/>
    <w:rsid w:val="00E55235"/>
    <w:rsid w:val="00E55DFF"/>
    <w:rsid w:val="00E56382"/>
    <w:rsid w:val="00E56483"/>
    <w:rsid w:val="00E56D90"/>
    <w:rsid w:val="00E56EFE"/>
    <w:rsid w:val="00E57391"/>
    <w:rsid w:val="00E5791C"/>
    <w:rsid w:val="00E61D02"/>
    <w:rsid w:val="00E62D48"/>
    <w:rsid w:val="00E6324D"/>
    <w:rsid w:val="00E63988"/>
    <w:rsid w:val="00E6431C"/>
    <w:rsid w:val="00E64BFF"/>
    <w:rsid w:val="00E65D32"/>
    <w:rsid w:val="00E66C15"/>
    <w:rsid w:val="00E678A0"/>
    <w:rsid w:val="00E7078D"/>
    <w:rsid w:val="00E7085E"/>
    <w:rsid w:val="00E70C21"/>
    <w:rsid w:val="00E71384"/>
    <w:rsid w:val="00E73B88"/>
    <w:rsid w:val="00E747D9"/>
    <w:rsid w:val="00E74B1D"/>
    <w:rsid w:val="00E76EF2"/>
    <w:rsid w:val="00E814F9"/>
    <w:rsid w:val="00E82D8E"/>
    <w:rsid w:val="00E8418C"/>
    <w:rsid w:val="00E84CAA"/>
    <w:rsid w:val="00E84D7D"/>
    <w:rsid w:val="00E84F49"/>
    <w:rsid w:val="00E929B3"/>
    <w:rsid w:val="00E933E2"/>
    <w:rsid w:val="00E93E76"/>
    <w:rsid w:val="00E93FCF"/>
    <w:rsid w:val="00E94BB5"/>
    <w:rsid w:val="00E95396"/>
    <w:rsid w:val="00E96BF0"/>
    <w:rsid w:val="00EA1028"/>
    <w:rsid w:val="00EA176C"/>
    <w:rsid w:val="00EA1E27"/>
    <w:rsid w:val="00EA31C7"/>
    <w:rsid w:val="00EA4BCB"/>
    <w:rsid w:val="00EA534E"/>
    <w:rsid w:val="00EA69F9"/>
    <w:rsid w:val="00EA6E89"/>
    <w:rsid w:val="00EA7886"/>
    <w:rsid w:val="00EA7E28"/>
    <w:rsid w:val="00EB239B"/>
    <w:rsid w:val="00EB2537"/>
    <w:rsid w:val="00EB7C66"/>
    <w:rsid w:val="00EC17A9"/>
    <w:rsid w:val="00EC3324"/>
    <w:rsid w:val="00EC341B"/>
    <w:rsid w:val="00EC5974"/>
    <w:rsid w:val="00EC70C9"/>
    <w:rsid w:val="00EC72BE"/>
    <w:rsid w:val="00EC7933"/>
    <w:rsid w:val="00EC7FDC"/>
    <w:rsid w:val="00ED1006"/>
    <w:rsid w:val="00ED528C"/>
    <w:rsid w:val="00ED6683"/>
    <w:rsid w:val="00EE1DA3"/>
    <w:rsid w:val="00EE2131"/>
    <w:rsid w:val="00EE301B"/>
    <w:rsid w:val="00EE35E4"/>
    <w:rsid w:val="00EE70D0"/>
    <w:rsid w:val="00EF17A9"/>
    <w:rsid w:val="00EF775B"/>
    <w:rsid w:val="00EF7CB9"/>
    <w:rsid w:val="00F005C9"/>
    <w:rsid w:val="00F02545"/>
    <w:rsid w:val="00F02A27"/>
    <w:rsid w:val="00F03E70"/>
    <w:rsid w:val="00F06661"/>
    <w:rsid w:val="00F075F8"/>
    <w:rsid w:val="00F11336"/>
    <w:rsid w:val="00F12A97"/>
    <w:rsid w:val="00F1404D"/>
    <w:rsid w:val="00F16B2B"/>
    <w:rsid w:val="00F16EDB"/>
    <w:rsid w:val="00F208DC"/>
    <w:rsid w:val="00F20FBB"/>
    <w:rsid w:val="00F22602"/>
    <w:rsid w:val="00F22CB3"/>
    <w:rsid w:val="00F24699"/>
    <w:rsid w:val="00F24EE8"/>
    <w:rsid w:val="00F27DD7"/>
    <w:rsid w:val="00F30D21"/>
    <w:rsid w:val="00F31663"/>
    <w:rsid w:val="00F33259"/>
    <w:rsid w:val="00F33C44"/>
    <w:rsid w:val="00F34C2D"/>
    <w:rsid w:val="00F4207E"/>
    <w:rsid w:val="00F42324"/>
    <w:rsid w:val="00F429A8"/>
    <w:rsid w:val="00F43716"/>
    <w:rsid w:val="00F44549"/>
    <w:rsid w:val="00F44FB8"/>
    <w:rsid w:val="00F451AD"/>
    <w:rsid w:val="00F519B9"/>
    <w:rsid w:val="00F527B5"/>
    <w:rsid w:val="00F52D10"/>
    <w:rsid w:val="00F53E4E"/>
    <w:rsid w:val="00F55E8B"/>
    <w:rsid w:val="00F564F9"/>
    <w:rsid w:val="00F60669"/>
    <w:rsid w:val="00F607CB"/>
    <w:rsid w:val="00F6138D"/>
    <w:rsid w:val="00F637D6"/>
    <w:rsid w:val="00F63E5E"/>
    <w:rsid w:val="00F66098"/>
    <w:rsid w:val="00F708ED"/>
    <w:rsid w:val="00F71BB1"/>
    <w:rsid w:val="00F74A3E"/>
    <w:rsid w:val="00F764EC"/>
    <w:rsid w:val="00F7766C"/>
    <w:rsid w:val="00F82076"/>
    <w:rsid w:val="00F82239"/>
    <w:rsid w:val="00F83BAA"/>
    <w:rsid w:val="00F862B9"/>
    <w:rsid w:val="00F87B3B"/>
    <w:rsid w:val="00F87F92"/>
    <w:rsid w:val="00F924D4"/>
    <w:rsid w:val="00F95C26"/>
    <w:rsid w:val="00F96002"/>
    <w:rsid w:val="00FA0DB6"/>
    <w:rsid w:val="00FA1531"/>
    <w:rsid w:val="00FA340B"/>
    <w:rsid w:val="00FA6257"/>
    <w:rsid w:val="00FB22AF"/>
    <w:rsid w:val="00FB4B5A"/>
    <w:rsid w:val="00FB7A3B"/>
    <w:rsid w:val="00FB7F9C"/>
    <w:rsid w:val="00FC25E1"/>
    <w:rsid w:val="00FC3FA5"/>
    <w:rsid w:val="00FC507B"/>
    <w:rsid w:val="00FD0702"/>
    <w:rsid w:val="00FD0E4B"/>
    <w:rsid w:val="00FD11D0"/>
    <w:rsid w:val="00FD23F6"/>
    <w:rsid w:val="00FD2C03"/>
    <w:rsid w:val="00FD3547"/>
    <w:rsid w:val="00FD5A7D"/>
    <w:rsid w:val="00FD773B"/>
    <w:rsid w:val="00FE1BFD"/>
    <w:rsid w:val="00FE1DA9"/>
    <w:rsid w:val="00FE4735"/>
    <w:rsid w:val="00FE4F6B"/>
    <w:rsid w:val="00FF0CD6"/>
    <w:rsid w:val="00FF2D2B"/>
    <w:rsid w:val="00FF32EE"/>
    <w:rsid w:val="00FF3390"/>
    <w:rsid w:val="00FF3C28"/>
    <w:rsid w:val="00FF5BBF"/>
    <w:rsid w:val="00FF5EF5"/>
    <w:rsid w:val="0429134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E45BDF"/>
  <w15:docId w15:val="{56D89FCC-D5DC-4588-ACBD-1B1F5D468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aliases w:val="Standaard Aeres"/>
    <w:next w:val="BasistekstAeres"/>
    <w:rsid w:val="00216EF7"/>
    <w:pPr>
      <w:spacing w:line="320" w:lineRule="atLeast"/>
    </w:pPr>
    <w:rPr>
      <w:rFonts w:ascii="Calibri" w:hAnsi="Calibri" w:cs="Maiandra GD"/>
      <w:sz w:val="24"/>
      <w:szCs w:val="18"/>
    </w:rPr>
  </w:style>
  <w:style w:type="paragraph" w:styleId="Kop1">
    <w:name w:val="heading 1"/>
    <w:aliases w:val="Kop 1 Groenhorst"/>
    <w:basedOn w:val="ZsysbasisGroenhorst"/>
    <w:next w:val="BasistekstAeres"/>
    <w:qFormat/>
    <w:rsid w:val="00216EF7"/>
    <w:pPr>
      <w:keepNext/>
      <w:numPr>
        <w:numId w:val="23"/>
      </w:numPr>
      <w:outlineLvl w:val="0"/>
    </w:pPr>
    <w:rPr>
      <w:b/>
      <w:bCs/>
      <w:szCs w:val="32"/>
    </w:rPr>
  </w:style>
  <w:style w:type="paragraph" w:styleId="Kop2">
    <w:name w:val="heading 2"/>
    <w:aliases w:val="Kop 2 Groenhorst"/>
    <w:basedOn w:val="ZsysbasisGroenhorst"/>
    <w:next w:val="BasistekstAeres"/>
    <w:rsid w:val="00216EF7"/>
    <w:pPr>
      <w:keepNext/>
      <w:numPr>
        <w:ilvl w:val="1"/>
        <w:numId w:val="23"/>
      </w:numPr>
      <w:outlineLvl w:val="1"/>
    </w:pPr>
    <w:rPr>
      <w:b/>
      <w:bCs/>
      <w:iCs/>
      <w:szCs w:val="28"/>
    </w:rPr>
  </w:style>
  <w:style w:type="paragraph" w:styleId="Kop3">
    <w:name w:val="heading 3"/>
    <w:aliases w:val="Kop 3 Groenhorst"/>
    <w:basedOn w:val="ZsysbasisGroenhorst"/>
    <w:next w:val="BasistekstAeres"/>
    <w:rsid w:val="00216EF7"/>
    <w:pPr>
      <w:keepNext/>
      <w:numPr>
        <w:ilvl w:val="2"/>
        <w:numId w:val="23"/>
      </w:numPr>
      <w:outlineLvl w:val="2"/>
    </w:pPr>
    <w:rPr>
      <w:b/>
      <w:iCs/>
    </w:rPr>
  </w:style>
  <w:style w:type="paragraph" w:styleId="Kop4">
    <w:name w:val="heading 4"/>
    <w:aliases w:val="Kop 4 Groenhorst"/>
    <w:basedOn w:val="ZsysbasisGroenhorst"/>
    <w:next w:val="BasistekstAeres"/>
    <w:rsid w:val="00216EF7"/>
    <w:pPr>
      <w:keepNext/>
      <w:numPr>
        <w:ilvl w:val="3"/>
        <w:numId w:val="23"/>
      </w:numPr>
      <w:outlineLvl w:val="3"/>
    </w:pPr>
    <w:rPr>
      <w:b/>
      <w:bCs/>
      <w:szCs w:val="24"/>
    </w:rPr>
  </w:style>
  <w:style w:type="paragraph" w:styleId="Kop5">
    <w:name w:val="heading 5"/>
    <w:aliases w:val="Kop 5 Groenhorst"/>
    <w:basedOn w:val="ZsysbasisGroenhorst"/>
    <w:next w:val="BasistekstAeres"/>
    <w:rsid w:val="00216EF7"/>
    <w:pPr>
      <w:keepNext/>
      <w:numPr>
        <w:ilvl w:val="4"/>
        <w:numId w:val="23"/>
      </w:numPr>
      <w:outlineLvl w:val="4"/>
    </w:pPr>
    <w:rPr>
      <w:b/>
      <w:bCs/>
      <w:i/>
      <w:iCs/>
      <w:szCs w:val="22"/>
    </w:rPr>
  </w:style>
  <w:style w:type="paragraph" w:styleId="Kop6">
    <w:name w:val="heading 6"/>
    <w:aliases w:val="Kop 6 Groenhorst"/>
    <w:basedOn w:val="ZsysbasisGroenhorst"/>
    <w:next w:val="BasistekstAeres"/>
    <w:rsid w:val="00216EF7"/>
    <w:pPr>
      <w:numPr>
        <w:ilvl w:val="5"/>
        <w:numId w:val="23"/>
      </w:numPr>
      <w:outlineLvl w:val="5"/>
    </w:pPr>
  </w:style>
  <w:style w:type="paragraph" w:styleId="Kop7">
    <w:name w:val="heading 7"/>
    <w:aliases w:val="Kop 7 Groenhorst"/>
    <w:basedOn w:val="ZsysbasisGroenhorst"/>
    <w:next w:val="BasistekstAeres"/>
    <w:rsid w:val="00216EF7"/>
    <w:pPr>
      <w:keepNext/>
      <w:numPr>
        <w:ilvl w:val="6"/>
        <w:numId w:val="23"/>
      </w:numPr>
      <w:outlineLvl w:val="6"/>
    </w:pPr>
    <w:rPr>
      <w:bCs/>
      <w:szCs w:val="20"/>
    </w:rPr>
  </w:style>
  <w:style w:type="paragraph" w:styleId="Kop8">
    <w:name w:val="heading 8"/>
    <w:aliases w:val="Kop 8 Groenhorst"/>
    <w:basedOn w:val="ZsysbasisGroenhorst"/>
    <w:next w:val="BasistekstAeres"/>
    <w:rsid w:val="00216EF7"/>
    <w:pPr>
      <w:keepNext/>
      <w:numPr>
        <w:ilvl w:val="7"/>
        <w:numId w:val="23"/>
      </w:numPr>
      <w:outlineLvl w:val="7"/>
    </w:pPr>
    <w:rPr>
      <w:iCs/>
      <w:szCs w:val="20"/>
    </w:rPr>
  </w:style>
  <w:style w:type="paragraph" w:styleId="Kop9">
    <w:name w:val="heading 9"/>
    <w:aliases w:val="Kop 9 Groenhorst"/>
    <w:basedOn w:val="ZsysbasisGroenhorst"/>
    <w:next w:val="BasistekstAeres"/>
    <w:rsid w:val="00216EF7"/>
    <w:pPr>
      <w:keepNext/>
      <w:numPr>
        <w:ilvl w:val="8"/>
        <w:numId w:val="23"/>
      </w:numPr>
      <w:outlineLvl w:val="8"/>
    </w:pPr>
    <w:rPr>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BasistekstAeres">
    <w:name w:val="Basistekst Aeres"/>
    <w:basedOn w:val="ZsysbasisGroenhorst"/>
    <w:qFormat/>
    <w:rsid w:val="00216EF7"/>
  </w:style>
  <w:style w:type="paragraph" w:customStyle="1" w:styleId="ZsysbasisGroenhorst">
    <w:name w:val="Zsysbasis Groenhorst"/>
    <w:next w:val="BasistekstAeres"/>
    <w:link w:val="ZsysbasisGroenhorstChar"/>
    <w:semiHidden/>
    <w:rsid w:val="00216EF7"/>
    <w:pPr>
      <w:spacing w:line="320" w:lineRule="atLeast"/>
    </w:pPr>
    <w:rPr>
      <w:rFonts w:asciiTheme="minorHAnsi" w:hAnsiTheme="minorHAnsi" w:cs="Maiandra GD"/>
      <w:sz w:val="24"/>
      <w:szCs w:val="18"/>
    </w:rPr>
  </w:style>
  <w:style w:type="paragraph" w:customStyle="1" w:styleId="BasistekstvetAeres">
    <w:name w:val="Basistekst vet Aeres"/>
    <w:basedOn w:val="ZsysbasisGroenhorst"/>
    <w:next w:val="BasistekstAeres"/>
    <w:qFormat/>
    <w:rsid w:val="00216EF7"/>
    <w:rPr>
      <w:b/>
      <w:bCs/>
    </w:rPr>
  </w:style>
  <w:style w:type="character" w:styleId="GevolgdeHyperlink">
    <w:name w:val="FollowedHyperlink"/>
    <w:aliases w:val="GevolgdeHyperlink Groenhorst"/>
    <w:basedOn w:val="Standaardalinea-lettertype"/>
    <w:rsid w:val="00216EF7"/>
    <w:rPr>
      <w:color w:val="auto"/>
      <w:u w:val="none"/>
    </w:rPr>
  </w:style>
  <w:style w:type="character" w:styleId="Hyperlink">
    <w:name w:val="Hyperlink"/>
    <w:aliases w:val="Hyperlink Groenhorst"/>
    <w:basedOn w:val="Standaardalinea-lettertype"/>
    <w:rsid w:val="00216EF7"/>
    <w:rPr>
      <w:color w:val="auto"/>
      <w:u w:val="none"/>
    </w:rPr>
  </w:style>
  <w:style w:type="paragraph" w:customStyle="1" w:styleId="AdresvakGroenhorst">
    <w:name w:val="Adresvak Groenhorst"/>
    <w:basedOn w:val="ZsysbasisGroenhorst"/>
    <w:rsid w:val="00216EF7"/>
    <w:rPr>
      <w:noProof/>
    </w:rPr>
  </w:style>
  <w:style w:type="paragraph" w:styleId="Koptekst">
    <w:name w:val="header"/>
    <w:basedOn w:val="ZsysbasisGroenhorst"/>
    <w:next w:val="BasistekstAeres"/>
    <w:semiHidden/>
    <w:rsid w:val="00216EF7"/>
  </w:style>
  <w:style w:type="paragraph" w:styleId="Voettekst">
    <w:name w:val="footer"/>
    <w:basedOn w:val="ZsysbasisGroenhorst"/>
    <w:next w:val="BasistekstAeres"/>
    <w:semiHidden/>
    <w:rsid w:val="00216EF7"/>
    <w:pPr>
      <w:jc w:val="right"/>
    </w:pPr>
  </w:style>
  <w:style w:type="paragraph" w:customStyle="1" w:styleId="KoptekstGroenhorst">
    <w:name w:val="Koptekst Groenhorst"/>
    <w:basedOn w:val="ZsysbasisGroenhorst"/>
    <w:rsid w:val="00216EF7"/>
    <w:rPr>
      <w:noProof/>
    </w:rPr>
  </w:style>
  <w:style w:type="paragraph" w:customStyle="1" w:styleId="VoettekstAeres">
    <w:name w:val="Voettekst Aeres"/>
    <w:basedOn w:val="ZsysbasisGroenhorst"/>
    <w:rsid w:val="00216EF7"/>
    <w:pPr>
      <w:spacing w:line="320" w:lineRule="exact"/>
    </w:pPr>
    <w:rPr>
      <w:noProof/>
      <w:sz w:val="18"/>
    </w:rPr>
  </w:style>
  <w:style w:type="numbering" w:styleId="111111">
    <w:name w:val="Outline List 2"/>
    <w:basedOn w:val="Geenlijst"/>
    <w:semiHidden/>
    <w:rsid w:val="00216EF7"/>
    <w:pPr>
      <w:numPr>
        <w:numId w:val="5"/>
      </w:numPr>
    </w:pPr>
  </w:style>
  <w:style w:type="numbering" w:styleId="1ai">
    <w:name w:val="Outline List 1"/>
    <w:basedOn w:val="Geenlijst"/>
    <w:semiHidden/>
    <w:rsid w:val="00216EF7"/>
    <w:pPr>
      <w:numPr>
        <w:numId w:val="6"/>
      </w:numPr>
    </w:pPr>
  </w:style>
  <w:style w:type="paragraph" w:customStyle="1" w:styleId="BasistekstcursiefGroenhorst">
    <w:name w:val="Basistekst cursief Groenhorst"/>
    <w:basedOn w:val="ZsysbasisGroenhorst"/>
    <w:next w:val="BasistekstAeres"/>
    <w:qFormat/>
    <w:rsid w:val="00216EF7"/>
    <w:rPr>
      <w:i/>
      <w:iCs/>
    </w:rPr>
  </w:style>
  <w:style w:type="table" w:styleId="3D-effectenvoortabel1">
    <w:name w:val="Table 3D effects 1"/>
    <w:basedOn w:val="Standaardtabel"/>
    <w:semiHidden/>
    <w:rsid w:val="00216EF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semiHidden/>
    <w:rsid w:val="00216EF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rsid w:val="00216EF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ZsysbasisGroenhorst"/>
    <w:next w:val="BasistekstAeres"/>
    <w:semiHidden/>
    <w:rsid w:val="00216EF7"/>
  </w:style>
  <w:style w:type="paragraph" w:styleId="Adresenvelop">
    <w:name w:val="envelope address"/>
    <w:basedOn w:val="ZsysbasisGroenhorst"/>
    <w:next w:val="BasistekstAeres"/>
    <w:semiHidden/>
    <w:rsid w:val="00216EF7"/>
  </w:style>
  <w:style w:type="paragraph" w:styleId="Afsluiting">
    <w:name w:val="Closing"/>
    <w:basedOn w:val="ZsysbasisGroenhorst"/>
    <w:next w:val="BasistekstAeres"/>
    <w:semiHidden/>
    <w:rsid w:val="00216EF7"/>
  </w:style>
  <w:style w:type="paragraph" w:customStyle="1" w:styleId="Inspring1eniveauGroenhorst">
    <w:name w:val="Inspring 1e niveau Groenhorst"/>
    <w:basedOn w:val="ZsysbasisGroenhorst"/>
    <w:rsid w:val="00216EF7"/>
    <w:pPr>
      <w:tabs>
        <w:tab w:val="left" w:pos="340"/>
      </w:tabs>
      <w:ind w:left="340" w:hanging="340"/>
    </w:pPr>
  </w:style>
  <w:style w:type="paragraph" w:customStyle="1" w:styleId="Inspring2eniveauGroenhorst">
    <w:name w:val="Inspring 2e niveau Groenhorst"/>
    <w:basedOn w:val="ZsysbasisGroenhorst"/>
    <w:rsid w:val="00216EF7"/>
    <w:pPr>
      <w:tabs>
        <w:tab w:val="left" w:pos="680"/>
      </w:tabs>
      <w:ind w:left="680" w:hanging="340"/>
    </w:pPr>
  </w:style>
  <w:style w:type="paragraph" w:customStyle="1" w:styleId="Inspring3eniveauGroenhorst">
    <w:name w:val="Inspring 3e niveau Groenhorst"/>
    <w:basedOn w:val="ZsysbasisGroenhorst"/>
    <w:rsid w:val="00216EF7"/>
    <w:pPr>
      <w:tabs>
        <w:tab w:val="left" w:pos="1021"/>
      </w:tabs>
      <w:ind w:left="1020" w:hanging="340"/>
    </w:pPr>
  </w:style>
  <w:style w:type="paragraph" w:customStyle="1" w:styleId="Zwevend1eniveauGroenhorst">
    <w:name w:val="Zwevend 1e niveau Groenhorst"/>
    <w:basedOn w:val="ZsysbasisGroenhorst"/>
    <w:qFormat/>
    <w:rsid w:val="00216EF7"/>
    <w:pPr>
      <w:ind w:left="340"/>
    </w:pPr>
  </w:style>
  <w:style w:type="paragraph" w:customStyle="1" w:styleId="Zwevend2eniveauGroenhorst">
    <w:name w:val="Zwevend 2e niveau Groenhorst"/>
    <w:basedOn w:val="ZsysbasisGroenhorst"/>
    <w:qFormat/>
    <w:rsid w:val="00216EF7"/>
    <w:pPr>
      <w:ind w:left="680"/>
    </w:pPr>
  </w:style>
  <w:style w:type="paragraph" w:customStyle="1" w:styleId="Zwevend3eniveauGroenhorst">
    <w:name w:val="Zwevend 3e niveau Groenhorst"/>
    <w:basedOn w:val="ZsysbasisGroenhorst"/>
    <w:qFormat/>
    <w:rsid w:val="00216EF7"/>
    <w:pPr>
      <w:ind w:left="1021"/>
    </w:pPr>
  </w:style>
  <w:style w:type="paragraph" w:styleId="Inhopg1">
    <w:name w:val="toc 1"/>
    <w:aliases w:val="Inhopg 1 Titel Aeres"/>
    <w:basedOn w:val="TitelAeres"/>
    <w:next w:val="BasistekstAeres"/>
    <w:rsid w:val="0077648E"/>
    <w:pPr>
      <w:tabs>
        <w:tab w:val="left" w:pos="709"/>
      </w:tabs>
      <w:ind w:left="709" w:right="567" w:hanging="709"/>
    </w:pPr>
  </w:style>
  <w:style w:type="paragraph" w:styleId="Inhopg2">
    <w:name w:val="toc 2"/>
    <w:aliases w:val="Inhopg 2 Kop 2 zonder nummer Aeres"/>
    <w:basedOn w:val="Kop2zondernummerAeres"/>
    <w:next w:val="BasistekstAeres"/>
    <w:rsid w:val="00216EF7"/>
    <w:pPr>
      <w:tabs>
        <w:tab w:val="left" w:pos="709"/>
      </w:tabs>
      <w:ind w:left="709" w:right="567" w:hanging="709"/>
    </w:pPr>
  </w:style>
  <w:style w:type="paragraph" w:styleId="Inhopg3">
    <w:name w:val="toc 3"/>
    <w:aliases w:val="Inhopg 3 Kop 3 zonder nummer Aeres"/>
    <w:basedOn w:val="Kop3zondernummerAeres"/>
    <w:next w:val="BasistekstAeres"/>
    <w:rsid w:val="00216EF7"/>
    <w:pPr>
      <w:tabs>
        <w:tab w:val="left" w:pos="709"/>
      </w:tabs>
      <w:ind w:left="709" w:right="567" w:hanging="709"/>
    </w:pPr>
  </w:style>
  <w:style w:type="paragraph" w:styleId="Inhopg4">
    <w:name w:val="toc 4"/>
    <w:aliases w:val="Inhopg 4 Groenhorst"/>
    <w:basedOn w:val="ZsysbasisGroenhorst"/>
    <w:next w:val="BasistekstAeres"/>
    <w:rsid w:val="00216EF7"/>
  </w:style>
  <w:style w:type="paragraph" w:styleId="Bronvermelding">
    <w:name w:val="table of authorities"/>
    <w:basedOn w:val="ZsysbasisGroenhorst"/>
    <w:next w:val="BasistekstAeres"/>
    <w:semiHidden/>
    <w:rsid w:val="00216EF7"/>
    <w:pPr>
      <w:ind w:left="180" w:hanging="180"/>
    </w:pPr>
  </w:style>
  <w:style w:type="paragraph" w:styleId="Index2">
    <w:name w:val="index 2"/>
    <w:basedOn w:val="ZsysbasisGroenhorst"/>
    <w:next w:val="BasistekstAeres"/>
    <w:semiHidden/>
    <w:rsid w:val="00216EF7"/>
  </w:style>
  <w:style w:type="paragraph" w:styleId="Index3">
    <w:name w:val="index 3"/>
    <w:basedOn w:val="ZsysbasisGroenhorst"/>
    <w:next w:val="BasistekstAeres"/>
    <w:semiHidden/>
    <w:rsid w:val="00216EF7"/>
  </w:style>
  <w:style w:type="paragraph" w:styleId="Ondertitel">
    <w:name w:val="Subtitle"/>
    <w:basedOn w:val="ZsysbasisGroenhorst"/>
    <w:next w:val="BasistekstAeres"/>
    <w:semiHidden/>
    <w:rsid w:val="00216EF7"/>
  </w:style>
  <w:style w:type="paragraph" w:styleId="Titel">
    <w:name w:val="Title"/>
    <w:basedOn w:val="ZsysbasisGroenhorst"/>
    <w:next w:val="BasistekstAeres"/>
    <w:semiHidden/>
    <w:rsid w:val="00216EF7"/>
  </w:style>
  <w:style w:type="character" w:customStyle="1" w:styleId="AfzendergegevensTekenopmaakGroenhorst">
    <w:name w:val="Afzendergegevens Tekenopmaak Groenhorst"/>
    <w:basedOn w:val="Standaardalinea-lettertype"/>
    <w:uiPriority w:val="1"/>
    <w:rsid w:val="00216EF7"/>
    <w:rPr>
      <w:b/>
    </w:rPr>
  </w:style>
  <w:style w:type="character" w:styleId="Paginanummer">
    <w:name w:val="page number"/>
    <w:basedOn w:val="Standaardalinea-lettertype"/>
    <w:semiHidden/>
    <w:rsid w:val="00216EF7"/>
  </w:style>
  <w:style w:type="character" w:customStyle="1" w:styleId="zsysVeldMarkering">
    <w:name w:val="zsysVeldMarkering"/>
    <w:basedOn w:val="Standaardalinea-lettertype"/>
    <w:semiHidden/>
    <w:rsid w:val="00216EF7"/>
    <w:rPr>
      <w:bdr w:val="none" w:sz="0" w:space="0" w:color="auto"/>
      <w:shd w:val="clear" w:color="auto" w:fill="FFFF00"/>
    </w:rPr>
  </w:style>
  <w:style w:type="paragraph" w:styleId="Index4">
    <w:name w:val="index 4"/>
    <w:basedOn w:val="Standaard"/>
    <w:next w:val="Standaard"/>
    <w:semiHidden/>
    <w:rsid w:val="00216EF7"/>
    <w:pPr>
      <w:ind w:left="720" w:hanging="180"/>
    </w:pPr>
  </w:style>
  <w:style w:type="paragraph" w:styleId="Index5">
    <w:name w:val="index 5"/>
    <w:basedOn w:val="Standaard"/>
    <w:next w:val="Standaard"/>
    <w:semiHidden/>
    <w:rsid w:val="00216EF7"/>
    <w:pPr>
      <w:ind w:left="900" w:hanging="180"/>
    </w:pPr>
  </w:style>
  <w:style w:type="paragraph" w:styleId="Index6">
    <w:name w:val="index 6"/>
    <w:basedOn w:val="Standaard"/>
    <w:next w:val="Standaard"/>
    <w:semiHidden/>
    <w:rsid w:val="00216EF7"/>
    <w:pPr>
      <w:ind w:left="1080" w:hanging="180"/>
    </w:pPr>
  </w:style>
  <w:style w:type="paragraph" w:styleId="Index7">
    <w:name w:val="index 7"/>
    <w:basedOn w:val="Standaard"/>
    <w:next w:val="Standaard"/>
    <w:semiHidden/>
    <w:rsid w:val="00216EF7"/>
    <w:pPr>
      <w:ind w:left="1260" w:hanging="180"/>
    </w:pPr>
  </w:style>
  <w:style w:type="paragraph" w:styleId="Index8">
    <w:name w:val="index 8"/>
    <w:basedOn w:val="Standaard"/>
    <w:next w:val="Standaard"/>
    <w:semiHidden/>
    <w:rsid w:val="00216EF7"/>
    <w:pPr>
      <w:ind w:left="1440" w:hanging="180"/>
    </w:pPr>
  </w:style>
  <w:style w:type="paragraph" w:styleId="Index9">
    <w:name w:val="index 9"/>
    <w:basedOn w:val="Standaard"/>
    <w:next w:val="Standaard"/>
    <w:semiHidden/>
    <w:rsid w:val="00216EF7"/>
    <w:pPr>
      <w:ind w:left="1620" w:hanging="180"/>
    </w:pPr>
  </w:style>
  <w:style w:type="paragraph" w:styleId="Inhopg5">
    <w:name w:val="toc 5"/>
    <w:aliases w:val="Inhopg 5 Groenhorst"/>
    <w:basedOn w:val="ZsysbasisGroenhorst"/>
    <w:next w:val="BasistekstAeres"/>
    <w:rsid w:val="00216EF7"/>
  </w:style>
  <w:style w:type="paragraph" w:styleId="Inhopg6">
    <w:name w:val="toc 6"/>
    <w:aliases w:val="Inhopg 6 Groenhorst"/>
    <w:basedOn w:val="ZsysbasisGroenhorst"/>
    <w:next w:val="BasistekstAeres"/>
    <w:rsid w:val="00216EF7"/>
  </w:style>
  <w:style w:type="paragraph" w:styleId="Inhopg7">
    <w:name w:val="toc 7"/>
    <w:aliases w:val="Inhopg 7 Groenhorst"/>
    <w:basedOn w:val="ZsysbasisGroenhorst"/>
    <w:next w:val="BasistekstAeres"/>
    <w:rsid w:val="00216EF7"/>
  </w:style>
  <w:style w:type="paragraph" w:styleId="Inhopg8">
    <w:name w:val="toc 8"/>
    <w:aliases w:val="Inhopg 8 Groenhorst"/>
    <w:basedOn w:val="ZsysbasisGroenhorst"/>
    <w:next w:val="BasistekstAeres"/>
    <w:rsid w:val="00216EF7"/>
  </w:style>
  <w:style w:type="paragraph" w:styleId="Inhopg9">
    <w:name w:val="toc 9"/>
    <w:aliases w:val="Inhopg 9 Groenhorst"/>
    <w:basedOn w:val="ZsysbasisGroenhorst"/>
    <w:next w:val="BasistekstAeres"/>
    <w:rsid w:val="00216EF7"/>
  </w:style>
  <w:style w:type="paragraph" w:styleId="Afzender">
    <w:name w:val="envelope return"/>
    <w:basedOn w:val="ZsysbasisGroenhorst"/>
    <w:next w:val="BasistekstAeres"/>
    <w:semiHidden/>
    <w:rsid w:val="00216EF7"/>
  </w:style>
  <w:style w:type="numbering" w:styleId="Artikelsectie">
    <w:name w:val="Outline List 3"/>
    <w:basedOn w:val="Geenlijst"/>
    <w:semiHidden/>
    <w:rsid w:val="00216EF7"/>
    <w:pPr>
      <w:numPr>
        <w:numId w:val="7"/>
      </w:numPr>
    </w:pPr>
  </w:style>
  <w:style w:type="paragraph" w:styleId="Berichtkop">
    <w:name w:val="Message Header"/>
    <w:basedOn w:val="ZsysbasisGroenhorst"/>
    <w:next w:val="BasistekstAeres"/>
    <w:semiHidden/>
    <w:rsid w:val="00216EF7"/>
  </w:style>
  <w:style w:type="paragraph" w:styleId="Bloktekst">
    <w:name w:val="Block Text"/>
    <w:basedOn w:val="ZsysbasisGroenhorst"/>
    <w:next w:val="BasistekstAeres"/>
    <w:semiHidden/>
    <w:rsid w:val="00216EF7"/>
  </w:style>
  <w:style w:type="table" w:styleId="Eenvoudigetabel1">
    <w:name w:val="Table Simple 1"/>
    <w:basedOn w:val="Standaardtabel"/>
    <w:semiHidden/>
    <w:rsid w:val="00216EF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rsid w:val="00216EF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rsid w:val="00216EF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rsid w:val="00216EF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rsid w:val="00216EF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ZsysbasisGroenhorst"/>
    <w:next w:val="BasistekstAeres"/>
    <w:semiHidden/>
    <w:rsid w:val="00216EF7"/>
  </w:style>
  <w:style w:type="paragraph" w:styleId="Handtekening">
    <w:name w:val="Signature"/>
    <w:basedOn w:val="ZsysbasisGroenhorst"/>
    <w:next w:val="BasistekstAeres"/>
    <w:semiHidden/>
    <w:rsid w:val="00216EF7"/>
  </w:style>
  <w:style w:type="paragraph" w:styleId="HTML-voorafopgemaakt">
    <w:name w:val="HTML Preformatted"/>
    <w:basedOn w:val="ZsysbasisGroenhorst"/>
    <w:next w:val="BasistekstAeres"/>
    <w:semiHidden/>
    <w:rsid w:val="00216EF7"/>
  </w:style>
  <w:style w:type="table" w:styleId="Lichtelijst-accent6">
    <w:name w:val="Light List Accent 6"/>
    <w:basedOn w:val="Standaardtabel"/>
    <w:uiPriority w:val="61"/>
    <w:rsid w:val="00216EF7"/>
    <w:pPr>
      <w:spacing w:line="240" w:lineRule="auto"/>
    </w:p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tblBorders>
    </w:tblPr>
    <w:tblStylePr w:type="firstRow">
      <w:pPr>
        <w:spacing w:before="0" w:after="0" w:line="240" w:lineRule="auto"/>
      </w:pPr>
      <w:rPr>
        <w:b/>
        <w:bCs/>
        <w:color w:val="FFFFFF" w:themeColor="background1"/>
      </w:rPr>
      <w:tblPr/>
      <w:tcPr>
        <w:shd w:val="clear" w:color="auto" w:fill="4C4C4C" w:themeFill="accent6"/>
      </w:tcPr>
    </w:tblStylePr>
    <w:tblStylePr w:type="lastRow">
      <w:pPr>
        <w:spacing w:before="0" w:after="0" w:line="240" w:lineRule="auto"/>
      </w:pPr>
      <w:rPr>
        <w:b/>
        <w:bCs/>
      </w:rPr>
      <w:tblPr/>
      <w:tcPr>
        <w:tcBorders>
          <w:top w:val="double" w:sz="6" w:space="0" w:color="4C4C4C" w:themeColor="accent6"/>
          <w:left w:val="single" w:sz="8" w:space="0" w:color="4C4C4C" w:themeColor="accent6"/>
          <w:bottom w:val="single" w:sz="8" w:space="0" w:color="4C4C4C" w:themeColor="accent6"/>
          <w:right w:val="single" w:sz="8" w:space="0" w:color="4C4C4C" w:themeColor="accent6"/>
        </w:tcBorders>
      </w:tcPr>
    </w:tblStylePr>
    <w:tblStylePr w:type="firstCol">
      <w:rPr>
        <w:b/>
        <w:bCs/>
      </w:rPr>
    </w:tblStylePr>
    <w:tblStylePr w:type="lastCol">
      <w:rPr>
        <w:b/>
        <w:bCs/>
      </w:rPr>
    </w:tblStylePr>
    <w:tblStylePr w:type="band1Vert">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tcPr>
    </w:tblStylePr>
    <w:tblStylePr w:type="band1Horz">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tcPr>
    </w:tblStylePr>
  </w:style>
  <w:style w:type="table" w:styleId="Lichtelijst-accent5">
    <w:name w:val="Light List Accent 5"/>
    <w:basedOn w:val="Standaardtabel"/>
    <w:uiPriority w:val="61"/>
    <w:rsid w:val="00216EF7"/>
    <w:pPr>
      <w:spacing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pPr>
        <w:spacing w:before="0" w:after="0" w:line="240" w:lineRule="auto"/>
      </w:pPr>
      <w:rPr>
        <w:b/>
        <w:bCs/>
        <w:color w:val="FFFFFF" w:themeColor="background1"/>
      </w:rPr>
      <w:tblPr/>
      <w:tcPr>
        <w:shd w:val="clear" w:color="auto" w:fill="CCCCCC" w:themeFill="accent5"/>
      </w:tcPr>
    </w:tblStylePr>
    <w:tblStylePr w:type="lastRow">
      <w:pPr>
        <w:spacing w:before="0" w:after="0" w:line="240" w:lineRule="auto"/>
      </w:pPr>
      <w:rPr>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tcBorders>
      </w:tcPr>
    </w:tblStylePr>
    <w:tblStylePr w:type="firstCol">
      <w:rPr>
        <w:b/>
        <w:bCs/>
      </w:rPr>
    </w:tblStylePr>
    <w:tblStylePr w:type="lastCol">
      <w:rPr>
        <w:b/>
        <w:bCs/>
      </w:r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style>
  <w:style w:type="table" w:styleId="Lichtelijst-accent4">
    <w:name w:val="Light List Accent 4"/>
    <w:basedOn w:val="Standaardtabel"/>
    <w:uiPriority w:val="61"/>
    <w:rsid w:val="00216EF7"/>
    <w:pPr>
      <w:spacing w:line="240" w:lineRule="auto"/>
    </w:p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tblBorders>
    </w:tblPr>
    <w:tblStylePr w:type="firstRow">
      <w:pPr>
        <w:spacing w:before="0" w:after="0" w:line="240" w:lineRule="auto"/>
      </w:pPr>
      <w:rPr>
        <w:b/>
        <w:bCs/>
        <w:color w:val="FFFFFF" w:themeColor="background1"/>
      </w:rPr>
      <w:tblPr/>
      <w:tcPr>
        <w:shd w:val="clear" w:color="auto" w:fill="C7D200" w:themeFill="accent4"/>
      </w:tcPr>
    </w:tblStylePr>
    <w:tblStylePr w:type="lastRow">
      <w:pPr>
        <w:spacing w:before="0" w:after="0" w:line="240" w:lineRule="auto"/>
      </w:pPr>
      <w:rPr>
        <w:b/>
        <w:bCs/>
      </w:rPr>
      <w:tblPr/>
      <w:tcPr>
        <w:tcBorders>
          <w:top w:val="double" w:sz="6" w:space="0" w:color="C7D200" w:themeColor="accent4"/>
          <w:left w:val="single" w:sz="8" w:space="0" w:color="C7D200" w:themeColor="accent4"/>
          <w:bottom w:val="single" w:sz="8" w:space="0" w:color="C7D200" w:themeColor="accent4"/>
          <w:right w:val="single" w:sz="8" w:space="0" w:color="C7D200" w:themeColor="accent4"/>
        </w:tcBorders>
      </w:tcPr>
    </w:tblStylePr>
    <w:tblStylePr w:type="firstCol">
      <w:rPr>
        <w:b/>
        <w:bCs/>
      </w:rPr>
    </w:tblStylePr>
    <w:tblStylePr w:type="lastCol">
      <w:rPr>
        <w:b/>
        <w:bCs/>
      </w:rPr>
    </w:tblStylePr>
    <w:tblStylePr w:type="band1Vert">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tcPr>
    </w:tblStylePr>
    <w:tblStylePr w:type="band1Horz">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tcPr>
    </w:tblStylePr>
  </w:style>
  <w:style w:type="table" w:styleId="Lichtelijst-accent3">
    <w:name w:val="Light List Accent 3"/>
    <w:basedOn w:val="Standaardtabel"/>
    <w:uiPriority w:val="61"/>
    <w:rsid w:val="00216EF7"/>
    <w:pPr>
      <w:spacing w:line="240" w:lineRule="auto"/>
    </w:p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tblBorders>
    </w:tblPr>
    <w:tblStylePr w:type="firstRow">
      <w:pPr>
        <w:spacing w:before="0" w:after="0" w:line="240" w:lineRule="auto"/>
      </w:pPr>
      <w:rPr>
        <w:b/>
        <w:bCs/>
        <w:color w:val="FFFFFF" w:themeColor="background1"/>
      </w:rPr>
      <w:tblPr/>
      <w:tcPr>
        <w:shd w:val="clear" w:color="auto" w:fill="0578BD" w:themeFill="accent3"/>
      </w:tcPr>
    </w:tblStylePr>
    <w:tblStylePr w:type="lastRow">
      <w:pPr>
        <w:spacing w:before="0" w:after="0" w:line="240" w:lineRule="auto"/>
      </w:pPr>
      <w:rPr>
        <w:b/>
        <w:bCs/>
      </w:rPr>
      <w:tblPr/>
      <w:tcPr>
        <w:tcBorders>
          <w:top w:val="double" w:sz="6" w:space="0" w:color="0578BD" w:themeColor="accent3"/>
          <w:left w:val="single" w:sz="8" w:space="0" w:color="0578BD" w:themeColor="accent3"/>
          <w:bottom w:val="single" w:sz="8" w:space="0" w:color="0578BD" w:themeColor="accent3"/>
          <w:right w:val="single" w:sz="8" w:space="0" w:color="0578BD" w:themeColor="accent3"/>
        </w:tcBorders>
      </w:tcPr>
    </w:tblStylePr>
    <w:tblStylePr w:type="firstCol">
      <w:rPr>
        <w:b/>
        <w:bCs/>
      </w:rPr>
    </w:tblStylePr>
    <w:tblStylePr w:type="lastCol">
      <w:rPr>
        <w:b/>
        <w:bCs/>
      </w:rPr>
    </w:tblStylePr>
    <w:tblStylePr w:type="band1Vert">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tcPr>
    </w:tblStylePr>
    <w:tblStylePr w:type="band1Horz">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tcPr>
    </w:tblStylePr>
  </w:style>
  <w:style w:type="paragraph" w:styleId="HTML-adres">
    <w:name w:val="HTML Address"/>
    <w:basedOn w:val="ZsysbasisGroenhorst"/>
    <w:next w:val="BasistekstAeres"/>
    <w:semiHidden/>
    <w:rsid w:val="00216EF7"/>
  </w:style>
  <w:style w:type="table" w:styleId="Lichtelijst-accent2">
    <w:name w:val="Light List Accent 2"/>
    <w:basedOn w:val="Standaardtabel"/>
    <w:uiPriority w:val="61"/>
    <w:rsid w:val="00216EF7"/>
    <w:pPr>
      <w:spacing w:line="240" w:lineRule="auto"/>
    </w:p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tblBorders>
    </w:tblPr>
    <w:tblStylePr w:type="firstRow">
      <w:pPr>
        <w:spacing w:before="0" w:after="0" w:line="240" w:lineRule="auto"/>
      </w:pPr>
      <w:rPr>
        <w:b/>
        <w:bCs/>
        <w:color w:val="FFFFFF" w:themeColor="background1"/>
      </w:rPr>
      <w:tblPr/>
      <w:tcPr>
        <w:shd w:val="clear" w:color="auto" w:fill="70150B" w:themeFill="accent2"/>
      </w:tcPr>
    </w:tblStylePr>
    <w:tblStylePr w:type="lastRow">
      <w:pPr>
        <w:spacing w:before="0" w:after="0" w:line="240" w:lineRule="auto"/>
      </w:pPr>
      <w:rPr>
        <w:b/>
        <w:bCs/>
      </w:rPr>
      <w:tblPr/>
      <w:tcPr>
        <w:tcBorders>
          <w:top w:val="double" w:sz="6" w:space="0" w:color="70150B" w:themeColor="accent2"/>
          <w:left w:val="single" w:sz="8" w:space="0" w:color="70150B" w:themeColor="accent2"/>
          <w:bottom w:val="single" w:sz="8" w:space="0" w:color="70150B" w:themeColor="accent2"/>
          <w:right w:val="single" w:sz="8" w:space="0" w:color="70150B" w:themeColor="accent2"/>
        </w:tcBorders>
      </w:tcPr>
    </w:tblStylePr>
    <w:tblStylePr w:type="firstCol">
      <w:rPr>
        <w:b/>
        <w:bCs/>
      </w:rPr>
    </w:tblStylePr>
    <w:tblStylePr w:type="lastCol">
      <w:rPr>
        <w:b/>
        <w:bCs/>
      </w:rPr>
    </w:tblStylePr>
    <w:tblStylePr w:type="band1Vert">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tcPr>
    </w:tblStylePr>
    <w:tblStylePr w:type="band1Horz">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tcPr>
    </w:tblStylePr>
  </w:style>
  <w:style w:type="table" w:styleId="Lichtearcering-accent6">
    <w:name w:val="Light Shading Accent 6"/>
    <w:basedOn w:val="Standaardtabel"/>
    <w:uiPriority w:val="60"/>
    <w:rsid w:val="00216EF7"/>
    <w:pPr>
      <w:spacing w:line="240" w:lineRule="auto"/>
    </w:pPr>
    <w:rPr>
      <w:color w:val="383838" w:themeColor="accent6" w:themeShade="BF"/>
    </w:rPr>
    <w:tblPr>
      <w:tblStyleRowBandSize w:val="1"/>
      <w:tblStyleColBandSize w:val="1"/>
      <w:tblBorders>
        <w:top w:val="single" w:sz="8" w:space="0" w:color="4C4C4C" w:themeColor="accent6"/>
        <w:bottom w:val="single" w:sz="8" w:space="0" w:color="4C4C4C" w:themeColor="accent6"/>
      </w:tblBorders>
    </w:tblPr>
    <w:tblStylePr w:type="firstRow">
      <w:pPr>
        <w:spacing w:before="0" w:after="0" w:line="240" w:lineRule="auto"/>
      </w:pPr>
      <w:rPr>
        <w:b/>
        <w:bCs/>
      </w:rPr>
      <w:tblPr/>
      <w:tcPr>
        <w:tcBorders>
          <w:top w:val="single" w:sz="8" w:space="0" w:color="4C4C4C" w:themeColor="accent6"/>
          <w:left w:val="nil"/>
          <w:bottom w:val="single" w:sz="8" w:space="0" w:color="4C4C4C" w:themeColor="accent6"/>
          <w:right w:val="nil"/>
          <w:insideH w:val="nil"/>
          <w:insideV w:val="nil"/>
        </w:tcBorders>
      </w:tcPr>
    </w:tblStylePr>
    <w:tblStylePr w:type="lastRow">
      <w:pPr>
        <w:spacing w:before="0" w:after="0" w:line="240" w:lineRule="auto"/>
      </w:pPr>
      <w:rPr>
        <w:b/>
        <w:bCs/>
      </w:rPr>
      <w:tblPr/>
      <w:tcPr>
        <w:tcBorders>
          <w:top w:val="single" w:sz="8" w:space="0" w:color="4C4C4C" w:themeColor="accent6"/>
          <w:left w:val="nil"/>
          <w:bottom w:val="single" w:sz="8" w:space="0" w:color="4C4C4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D2D2" w:themeFill="accent6" w:themeFillTint="3F"/>
      </w:tcPr>
    </w:tblStylePr>
    <w:tblStylePr w:type="band1Horz">
      <w:tblPr/>
      <w:tcPr>
        <w:tcBorders>
          <w:left w:val="nil"/>
          <w:right w:val="nil"/>
          <w:insideH w:val="nil"/>
          <w:insideV w:val="nil"/>
        </w:tcBorders>
        <w:shd w:val="clear" w:color="auto" w:fill="D2D2D2" w:themeFill="accent6" w:themeFillTint="3F"/>
      </w:tcPr>
    </w:tblStylePr>
  </w:style>
  <w:style w:type="table" w:styleId="Klassieketabel1">
    <w:name w:val="Table Classic 1"/>
    <w:basedOn w:val="Standaardtabel"/>
    <w:semiHidden/>
    <w:rsid w:val="00216EF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rsid w:val="00216EF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rsid w:val="00216EF7"/>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rsid w:val="00216EF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rsid w:val="00216EF7"/>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rsid w:val="00216EF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rsid w:val="00216EF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Lijst">
    <w:name w:val="List"/>
    <w:basedOn w:val="ZsysbasisGroenhorst"/>
    <w:next w:val="BasistekstAeres"/>
    <w:semiHidden/>
    <w:rsid w:val="00216EF7"/>
    <w:pPr>
      <w:ind w:left="284" w:hanging="284"/>
    </w:pPr>
  </w:style>
  <w:style w:type="paragraph" w:styleId="Lijst2">
    <w:name w:val="List 2"/>
    <w:basedOn w:val="ZsysbasisGroenhorst"/>
    <w:next w:val="BasistekstAeres"/>
    <w:semiHidden/>
    <w:rsid w:val="00216EF7"/>
    <w:pPr>
      <w:ind w:left="568" w:hanging="284"/>
    </w:pPr>
  </w:style>
  <w:style w:type="paragraph" w:styleId="Lijst3">
    <w:name w:val="List 3"/>
    <w:basedOn w:val="ZsysbasisGroenhorst"/>
    <w:next w:val="BasistekstAeres"/>
    <w:semiHidden/>
    <w:rsid w:val="00216EF7"/>
    <w:pPr>
      <w:ind w:left="851" w:hanging="284"/>
    </w:pPr>
  </w:style>
  <w:style w:type="paragraph" w:styleId="Lijst4">
    <w:name w:val="List 4"/>
    <w:basedOn w:val="ZsysbasisGroenhorst"/>
    <w:next w:val="BasistekstAeres"/>
    <w:semiHidden/>
    <w:rsid w:val="00216EF7"/>
    <w:pPr>
      <w:ind w:left="1135" w:hanging="284"/>
    </w:pPr>
  </w:style>
  <w:style w:type="paragraph" w:styleId="Lijst5">
    <w:name w:val="List 5"/>
    <w:basedOn w:val="ZsysbasisGroenhorst"/>
    <w:next w:val="BasistekstAeres"/>
    <w:semiHidden/>
    <w:rsid w:val="00216EF7"/>
    <w:pPr>
      <w:ind w:left="1418" w:hanging="284"/>
    </w:pPr>
  </w:style>
  <w:style w:type="paragraph" w:styleId="Index1">
    <w:name w:val="index 1"/>
    <w:basedOn w:val="ZsysbasisGroenhorst"/>
    <w:next w:val="BasistekstAeres"/>
    <w:semiHidden/>
    <w:rsid w:val="00216EF7"/>
  </w:style>
  <w:style w:type="paragraph" w:styleId="Lijstopsomteken">
    <w:name w:val="List Bullet"/>
    <w:basedOn w:val="ZsysbasisGroenhorst"/>
    <w:next w:val="BasistekstAeres"/>
    <w:semiHidden/>
    <w:rsid w:val="00216EF7"/>
    <w:pPr>
      <w:numPr>
        <w:numId w:val="12"/>
      </w:numPr>
      <w:ind w:left="357" w:hanging="357"/>
    </w:pPr>
  </w:style>
  <w:style w:type="paragraph" w:styleId="Lijstopsomteken2">
    <w:name w:val="List Bullet 2"/>
    <w:basedOn w:val="ZsysbasisGroenhorst"/>
    <w:next w:val="BasistekstAeres"/>
    <w:semiHidden/>
    <w:rsid w:val="00216EF7"/>
    <w:pPr>
      <w:numPr>
        <w:numId w:val="13"/>
      </w:numPr>
      <w:ind w:left="641" w:hanging="357"/>
    </w:pPr>
  </w:style>
  <w:style w:type="paragraph" w:styleId="Lijstopsomteken3">
    <w:name w:val="List Bullet 3"/>
    <w:basedOn w:val="ZsysbasisGroenhorst"/>
    <w:next w:val="BasistekstAeres"/>
    <w:semiHidden/>
    <w:rsid w:val="00216EF7"/>
    <w:pPr>
      <w:numPr>
        <w:numId w:val="14"/>
      </w:numPr>
      <w:ind w:left="924" w:hanging="357"/>
    </w:pPr>
  </w:style>
  <w:style w:type="paragraph" w:styleId="Lijstopsomteken4">
    <w:name w:val="List Bullet 4"/>
    <w:basedOn w:val="ZsysbasisGroenhorst"/>
    <w:next w:val="BasistekstAeres"/>
    <w:semiHidden/>
    <w:rsid w:val="00216EF7"/>
    <w:pPr>
      <w:numPr>
        <w:numId w:val="15"/>
      </w:numPr>
      <w:ind w:left="1208" w:hanging="357"/>
    </w:pPr>
  </w:style>
  <w:style w:type="paragraph" w:styleId="Lijstnummering">
    <w:name w:val="List Number"/>
    <w:basedOn w:val="ZsysbasisGroenhorst"/>
    <w:next w:val="BasistekstAeres"/>
    <w:semiHidden/>
    <w:rsid w:val="00216EF7"/>
    <w:pPr>
      <w:numPr>
        <w:numId w:val="17"/>
      </w:numPr>
      <w:ind w:left="357" w:hanging="357"/>
    </w:pPr>
  </w:style>
  <w:style w:type="paragraph" w:styleId="Lijstnummering2">
    <w:name w:val="List Number 2"/>
    <w:basedOn w:val="ZsysbasisGroenhorst"/>
    <w:next w:val="BasistekstAeres"/>
    <w:semiHidden/>
    <w:rsid w:val="00216EF7"/>
    <w:pPr>
      <w:numPr>
        <w:numId w:val="18"/>
      </w:numPr>
      <w:ind w:left="641" w:hanging="357"/>
    </w:pPr>
  </w:style>
  <w:style w:type="paragraph" w:styleId="Lijstnummering3">
    <w:name w:val="List Number 3"/>
    <w:basedOn w:val="ZsysbasisGroenhorst"/>
    <w:next w:val="BasistekstAeres"/>
    <w:semiHidden/>
    <w:rsid w:val="00216EF7"/>
    <w:pPr>
      <w:numPr>
        <w:numId w:val="19"/>
      </w:numPr>
      <w:ind w:left="924" w:hanging="357"/>
    </w:pPr>
  </w:style>
  <w:style w:type="paragraph" w:styleId="Lijstnummering4">
    <w:name w:val="List Number 4"/>
    <w:basedOn w:val="ZsysbasisGroenhorst"/>
    <w:next w:val="BasistekstAeres"/>
    <w:semiHidden/>
    <w:rsid w:val="00216EF7"/>
    <w:pPr>
      <w:numPr>
        <w:numId w:val="20"/>
      </w:numPr>
      <w:ind w:left="1208" w:hanging="357"/>
    </w:pPr>
  </w:style>
  <w:style w:type="paragraph" w:styleId="Lijstnummering5">
    <w:name w:val="List Number 5"/>
    <w:basedOn w:val="ZsysbasisGroenhorst"/>
    <w:next w:val="BasistekstAeres"/>
    <w:semiHidden/>
    <w:rsid w:val="00216EF7"/>
    <w:pPr>
      <w:numPr>
        <w:numId w:val="21"/>
      </w:numPr>
      <w:ind w:left="1491" w:hanging="357"/>
    </w:pPr>
  </w:style>
  <w:style w:type="paragraph" w:styleId="Lijstvoortzetting">
    <w:name w:val="List Continue"/>
    <w:basedOn w:val="ZsysbasisGroenhorst"/>
    <w:next w:val="BasistekstAeres"/>
    <w:semiHidden/>
    <w:rsid w:val="00216EF7"/>
    <w:pPr>
      <w:ind w:left="284"/>
    </w:pPr>
  </w:style>
  <w:style w:type="paragraph" w:styleId="Lijstvoortzetting2">
    <w:name w:val="List Continue 2"/>
    <w:basedOn w:val="ZsysbasisGroenhorst"/>
    <w:next w:val="BasistekstAeres"/>
    <w:semiHidden/>
    <w:rsid w:val="00216EF7"/>
    <w:pPr>
      <w:ind w:left="567"/>
    </w:pPr>
  </w:style>
  <w:style w:type="paragraph" w:styleId="Lijstvoortzetting3">
    <w:name w:val="List Continue 3"/>
    <w:basedOn w:val="ZsysbasisGroenhorst"/>
    <w:next w:val="BasistekstAeres"/>
    <w:semiHidden/>
    <w:rsid w:val="00216EF7"/>
    <w:pPr>
      <w:ind w:left="851"/>
    </w:pPr>
  </w:style>
  <w:style w:type="paragraph" w:styleId="Lijstvoortzetting4">
    <w:name w:val="List Continue 4"/>
    <w:basedOn w:val="ZsysbasisGroenhorst"/>
    <w:next w:val="BasistekstAeres"/>
    <w:semiHidden/>
    <w:rsid w:val="00216EF7"/>
    <w:pPr>
      <w:ind w:left="1134"/>
    </w:pPr>
  </w:style>
  <w:style w:type="paragraph" w:styleId="Lijstvoortzetting5">
    <w:name w:val="List Continue 5"/>
    <w:basedOn w:val="ZsysbasisGroenhorst"/>
    <w:next w:val="BasistekstAeres"/>
    <w:semiHidden/>
    <w:rsid w:val="00216EF7"/>
    <w:pPr>
      <w:ind w:left="1418"/>
    </w:pPr>
  </w:style>
  <w:style w:type="character" w:styleId="Intensievebenadrukking">
    <w:name w:val="Intense Emphasis"/>
    <w:basedOn w:val="Standaardalinea-lettertype"/>
    <w:uiPriority w:val="21"/>
    <w:semiHidden/>
    <w:rsid w:val="00216EF7"/>
    <w:rPr>
      <w:b/>
      <w:bCs/>
      <w:i/>
      <w:iCs/>
      <w:color w:val="auto"/>
    </w:rPr>
  </w:style>
  <w:style w:type="paragraph" w:styleId="Normaalweb">
    <w:name w:val="Normal (Web)"/>
    <w:basedOn w:val="ZsysbasisGroenhorst"/>
    <w:next w:val="BasistekstAeres"/>
    <w:rsid w:val="00216EF7"/>
  </w:style>
  <w:style w:type="paragraph" w:styleId="Notitiekop">
    <w:name w:val="Note Heading"/>
    <w:basedOn w:val="ZsysbasisGroenhorst"/>
    <w:next w:val="BasistekstAeres"/>
    <w:semiHidden/>
    <w:rsid w:val="00216EF7"/>
  </w:style>
  <w:style w:type="paragraph" w:styleId="Plattetekst">
    <w:name w:val="Body Text"/>
    <w:basedOn w:val="ZsysbasisGroenhorst"/>
    <w:next w:val="BasistekstAeres"/>
    <w:link w:val="PlattetekstChar"/>
    <w:semiHidden/>
    <w:rsid w:val="00216EF7"/>
  </w:style>
  <w:style w:type="paragraph" w:styleId="Plattetekst2">
    <w:name w:val="Body Text 2"/>
    <w:basedOn w:val="ZsysbasisGroenhorst"/>
    <w:next w:val="BasistekstAeres"/>
    <w:link w:val="Plattetekst2Char"/>
    <w:semiHidden/>
    <w:rsid w:val="00216EF7"/>
  </w:style>
  <w:style w:type="paragraph" w:styleId="Plattetekst3">
    <w:name w:val="Body Text 3"/>
    <w:basedOn w:val="ZsysbasisGroenhorst"/>
    <w:next w:val="BasistekstAeres"/>
    <w:semiHidden/>
    <w:rsid w:val="00216EF7"/>
  </w:style>
  <w:style w:type="paragraph" w:styleId="Platteteksteersteinspringing">
    <w:name w:val="Body Text First Indent"/>
    <w:basedOn w:val="ZsysbasisGroenhorst"/>
    <w:next w:val="BasistekstAeres"/>
    <w:link w:val="PlatteteksteersteinspringingChar"/>
    <w:semiHidden/>
    <w:rsid w:val="00216EF7"/>
    <w:pPr>
      <w:ind w:firstLine="360"/>
    </w:pPr>
  </w:style>
  <w:style w:type="character" w:customStyle="1" w:styleId="PlatteteksteersteinspringingChar">
    <w:name w:val="Platte tekst eerste inspringing Char"/>
    <w:basedOn w:val="PlattetekstChar"/>
    <w:link w:val="Platteteksteersteinspringing"/>
    <w:semiHidden/>
    <w:rsid w:val="00216EF7"/>
    <w:rPr>
      <w:rFonts w:asciiTheme="minorHAnsi" w:hAnsiTheme="minorHAnsi" w:cs="Maiandra GD"/>
      <w:sz w:val="24"/>
      <w:szCs w:val="18"/>
    </w:rPr>
  </w:style>
  <w:style w:type="paragraph" w:styleId="Plattetekstinspringen">
    <w:name w:val="Body Text Indent"/>
    <w:basedOn w:val="ZsysbasisGroenhorst"/>
    <w:next w:val="BasistekstAeres"/>
    <w:link w:val="PlattetekstinspringenChar"/>
    <w:semiHidden/>
    <w:rsid w:val="00216EF7"/>
    <w:pPr>
      <w:ind w:left="284"/>
    </w:pPr>
  </w:style>
  <w:style w:type="character" w:customStyle="1" w:styleId="PlattetekstinspringenChar">
    <w:name w:val="Platte tekst inspringen Char"/>
    <w:basedOn w:val="Standaardalinea-lettertype"/>
    <w:link w:val="Plattetekstinspringen"/>
    <w:semiHidden/>
    <w:rsid w:val="00216EF7"/>
    <w:rPr>
      <w:rFonts w:asciiTheme="minorHAnsi" w:hAnsiTheme="minorHAnsi" w:cs="Maiandra GD"/>
      <w:sz w:val="24"/>
      <w:szCs w:val="18"/>
    </w:rPr>
  </w:style>
  <w:style w:type="paragraph" w:styleId="Platteteksteersteinspringing2">
    <w:name w:val="Body Text First Indent 2"/>
    <w:basedOn w:val="ZsysbasisGroenhorst"/>
    <w:next w:val="BasistekstAeres"/>
    <w:link w:val="Platteteksteersteinspringing2Char"/>
    <w:semiHidden/>
    <w:rsid w:val="00216EF7"/>
    <w:pPr>
      <w:ind w:left="360" w:firstLine="360"/>
    </w:pPr>
  </w:style>
  <w:style w:type="table" w:styleId="Professioneletabel">
    <w:name w:val="Table Professional"/>
    <w:basedOn w:val="Standaardtabel"/>
    <w:semiHidden/>
    <w:rsid w:val="00216EF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ZsysbasisGroenhorstChar">
    <w:name w:val="Zsysbasis Groenhorst Char"/>
    <w:basedOn w:val="Standaardalinea-lettertype"/>
    <w:link w:val="ZsysbasisGroenhorst"/>
    <w:semiHidden/>
    <w:rsid w:val="00216EF7"/>
    <w:rPr>
      <w:rFonts w:asciiTheme="minorHAnsi" w:hAnsiTheme="minorHAnsi" w:cs="Maiandra GD"/>
      <w:sz w:val="24"/>
      <w:szCs w:val="18"/>
    </w:rPr>
  </w:style>
  <w:style w:type="paragraph" w:styleId="Standaardinspringing">
    <w:name w:val="Normal Indent"/>
    <w:basedOn w:val="ZsysbasisGroenhorst"/>
    <w:next w:val="BasistekstAeres"/>
    <w:semiHidden/>
    <w:rsid w:val="00216EF7"/>
  </w:style>
  <w:style w:type="table" w:styleId="Tabelkolommen1">
    <w:name w:val="Table Columns 1"/>
    <w:basedOn w:val="Standaardtabel"/>
    <w:semiHidden/>
    <w:rsid w:val="00216EF7"/>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rsid w:val="00216EF7"/>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rsid w:val="00216EF7"/>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rsid w:val="00216EF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rsid w:val="00216EF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rsid w:val="00216EF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rsid w:val="00216EF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rsid w:val="00216EF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rsid w:val="00216EF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rsid w:val="00216EF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rsid w:val="00216EF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rsid w:val="00216EF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rsid w:val="00216EF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216E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1">
    <w:name w:val="Table Grid 1"/>
    <w:basedOn w:val="Standaardtabel"/>
    <w:semiHidden/>
    <w:rsid w:val="00216EF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rsid w:val="00216EF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rsid w:val="00216EF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rsid w:val="00216EF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rsid w:val="00216EF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rsid w:val="00216EF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rsid w:val="00216EF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rsid w:val="00216EF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rsid w:val="00216E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rfijndetabel1">
    <w:name w:val="Table Subtle 1"/>
    <w:basedOn w:val="Standaardtabel"/>
    <w:semiHidden/>
    <w:rsid w:val="00216EF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rsid w:val="00216EF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Voetnootmarkering">
    <w:name w:val="footnote reference"/>
    <w:aliases w:val="Voetnootmarkering Groenhorst"/>
    <w:basedOn w:val="Standaardalinea-lettertype"/>
    <w:rsid w:val="00216EF7"/>
    <w:rPr>
      <w:vertAlign w:val="superscript"/>
    </w:rPr>
  </w:style>
  <w:style w:type="paragraph" w:styleId="Voetnoottekst">
    <w:name w:val="footnote text"/>
    <w:aliases w:val="Voetnoottekst Groenhorst"/>
    <w:basedOn w:val="ZsysbasisGroenhorst"/>
    <w:rsid w:val="00216EF7"/>
    <w:rPr>
      <w:sz w:val="15"/>
    </w:rPr>
  </w:style>
  <w:style w:type="table" w:styleId="Webtabel1">
    <w:name w:val="Table Web 1"/>
    <w:basedOn w:val="Standaardtabel"/>
    <w:semiHidden/>
    <w:rsid w:val="00216EF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rsid w:val="00216EF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rsid w:val="00216EF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semiHidden/>
    <w:rsid w:val="00216EF7"/>
    <w:rPr>
      <w:b w:val="0"/>
      <w:bCs w:val="0"/>
    </w:rPr>
  </w:style>
  <w:style w:type="paragraph" w:styleId="Datum">
    <w:name w:val="Date"/>
    <w:basedOn w:val="ZsysbasisGroenhorst"/>
    <w:next w:val="BasistekstAeres"/>
    <w:semiHidden/>
    <w:rsid w:val="00216EF7"/>
  </w:style>
  <w:style w:type="paragraph" w:styleId="Tekstzonderopmaak">
    <w:name w:val="Plain Text"/>
    <w:basedOn w:val="ZsysbasisGroenhorst"/>
    <w:next w:val="BasistekstAeres"/>
    <w:semiHidden/>
    <w:rsid w:val="00216EF7"/>
  </w:style>
  <w:style w:type="paragraph" w:styleId="Ballontekst">
    <w:name w:val="Balloon Text"/>
    <w:basedOn w:val="ZsysbasisGroenhorst"/>
    <w:next w:val="BasistekstAeres"/>
    <w:semiHidden/>
    <w:rsid w:val="00216EF7"/>
  </w:style>
  <w:style w:type="paragraph" w:styleId="Bijschrift">
    <w:name w:val="caption"/>
    <w:aliases w:val="Bijschrift Groenhorst"/>
    <w:basedOn w:val="ZsysbasisGroenhorst"/>
    <w:next w:val="BasistekstAeres"/>
    <w:qFormat/>
    <w:rsid w:val="00216EF7"/>
    <w:rPr>
      <w:i/>
      <w:sz w:val="20"/>
    </w:rPr>
  </w:style>
  <w:style w:type="character" w:customStyle="1" w:styleId="TekstopmerkingChar">
    <w:name w:val="Tekst opmerking Char"/>
    <w:basedOn w:val="ZsysbasisGroenhorstChar"/>
    <w:link w:val="Tekstopmerking"/>
    <w:semiHidden/>
    <w:rsid w:val="00216EF7"/>
    <w:rPr>
      <w:rFonts w:asciiTheme="minorHAnsi" w:hAnsiTheme="minorHAnsi" w:cs="Maiandra GD"/>
      <w:sz w:val="19"/>
      <w:szCs w:val="18"/>
    </w:rPr>
  </w:style>
  <w:style w:type="paragraph" w:styleId="Documentstructuur">
    <w:name w:val="Document Map"/>
    <w:basedOn w:val="ZsysbasisGroenhorst"/>
    <w:next w:val="BasistekstAeres"/>
    <w:semiHidden/>
    <w:rsid w:val="00216EF7"/>
  </w:style>
  <w:style w:type="table" w:styleId="Lichtearcering-accent5">
    <w:name w:val="Light Shading Accent 5"/>
    <w:basedOn w:val="Standaardtabel"/>
    <w:uiPriority w:val="60"/>
    <w:rsid w:val="00216EF7"/>
    <w:pPr>
      <w:spacing w:line="240" w:lineRule="auto"/>
    </w:pPr>
    <w:rPr>
      <w:color w:val="989898" w:themeColor="accent5" w:themeShade="BF"/>
    </w:rPr>
    <w:tblPr>
      <w:tblStyleRowBandSize w:val="1"/>
      <w:tblStyleColBandSize w:val="1"/>
      <w:tblBorders>
        <w:top w:val="single" w:sz="8" w:space="0" w:color="CCCCCC" w:themeColor="accent5"/>
        <w:bottom w:val="single" w:sz="8" w:space="0" w:color="CCCCCC" w:themeColor="accent5"/>
      </w:tblBorders>
    </w:tblPr>
    <w:tblStylePr w:type="fir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lastRow">
      <w:pPr>
        <w:spacing w:before="0" w:after="0" w:line="240" w:lineRule="auto"/>
      </w:pPr>
      <w:rPr>
        <w:b/>
        <w:bCs/>
      </w:rPr>
      <w:tblPr/>
      <w:tcPr>
        <w:tcBorders>
          <w:top w:val="single" w:sz="8" w:space="0" w:color="CCCCCC" w:themeColor="accent5"/>
          <w:left w:val="nil"/>
          <w:bottom w:val="single" w:sz="8" w:space="0" w:color="CCCCC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left w:val="nil"/>
          <w:right w:val="nil"/>
          <w:insideH w:val="nil"/>
          <w:insideV w:val="nil"/>
        </w:tcBorders>
        <w:shd w:val="clear" w:color="auto" w:fill="F2F2F2" w:themeFill="accent5" w:themeFillTint="3F"/>
      </w:tcPr>
    </w:tblStylePr>
  </w:style>
  <w:style w:type="paragraph" w:styleId="Eindnoottekst">
    <w:name w:val="endnote text"/>
    <w:aliases w:val="Eindnoottekst Groenhorst"/>
    <w:basedOn w:val="ZsysbasisGroenhorst"/>
    <w:next w:val="BasistekstAeres"/>
    <w:rsid w:val="00216EF7"/>
  </w:style>
  <w:style w:type="paragraph" w:styleId="Indexkop">
    <w:name w:val="index heading"/>
    <w:basedOn w:val="ZsysbasisGroenhorst"/>
    <w:next w:val="BasistekstAeres"/>
    <w:semiHidden/>
    <w:rsid w:val="00216EF7"/>
  </w:style>
  <w:style w:type="paragraph" w:styleId="Kopbronvermelding">
    <w:name w:val="toa heading"/>
    <w:basedOn w:val="ZsysbasisGroenhorst"/>
    <w:next w:val="BasistekstAeres"/>
    <w:semiHidden/>
    <w:rsid w:val="00216EF7"/>
  </w:style>
  <w:style w:type="paragraph" w:styleId="Lijstopsomteken5">
    <w:name w:val="List Bullet 5"/>
    <w:basedOn w:val="ZsysbasisGroenhorst"/>
    <w:next w:val="BasistekstAeres"/>
    <w:semiHidden/>
    <w:rsid w:val="00216EF7"/>
    <w:pPr>
      <w:numPr>
        <w:numId w:val="16"/>
      </w:numPr>
      <w:ind w:left="1491" w:hanging="357"/>
    </w:pPr>
  </w:style>
  <w:style w:type="paragraph" w:styleId="Macrotekst">
    <w:name w:val="macro"/>
    <w:basedOn w:val="ZsysbasisGroenhorst"/>
    <w:next w:val="BasistekstAeres"/>
    <w:semiHidden/>
    <w:rsid w:val="00216EF7"/>
  </w:style>
  <w:style w:type="paragraph" w:styleId="Tekstopmerking">
    <w:name w:val="annotation text"/>
    <w:basedOn w:val="ZsysbasisGroenhorst"/>
    <w:next w:val="BasistekstAeres"/>
    <w:link w:val="TekstopmerkingChar"/>
    <w:semiHidden/>
    <w:rsid w:val="00216EF7"/>
    <w:rPr>
      <w:sz w:val="19"/>
    </w:rPr>
  </w:style>
  <w:style w:type="character" w:styleId="Intensieveverwijzing">
    <w:name w:val="Intense Reference"/>
    <w:basedOn w:val="Standaardalinea-lettertype"/>
    <w:uiPriority w:val="32"/>
    <w:semiHidden/>
    <w:rsid w:val="00216EF7"/>
    <w:rPr>
      <w:b/>
      <w:bCs/>
      <w:smallCaps/>
      <w:color w:val="auto"/>
      <w:spacing w:val="5"/>
      <w:u w:val="single"/>
    </w:rPr>
  </w:style>
  <w:style w:type="character" w:styleId="Verwijzingopmerking">
    <w:name w:val="annotation reference"/>
    <w:basedOn w:val="Standaardalinea-lettertype"/>
    <w:semiHidden/>
    <w:rsid w:val="00216EF7"/>
    <w:rPr>
      <w:sz w:val="18"/>
      <w:szCs w:val="18"/>
    </w:rPr>
  </w:style>
  <w:style w:type="paragraph" w:customStyle="1" w:styleId="Opsommingteken1eniveauGroenhorst">
    <w:name w:val="Opsomming teken 1e niveau Groenhorst"/>
    <w:basedOn w:val="ZsysbasisGroenhorst"/>
    <w:rsid w:val="00216EF7"/>
    <w:pPr>
      <w:numPr>
        <w:numId w:val="26"/>
      </w:numPr>
    </w:pPr>
  </w:style>
  <w:style w:type="paragraph" w:customStyle="1" w:styleId="Opsommingteken2eniveauGroenhorst">
    <w:name w:val="Opsomming teken 2e niveau Groenhorst"/>
    <w:basedOn w:val="ZsysbasisGroenhorst"/>
    <w:rsid w:val="00216EF7"/>
    <w:pPr>
      <w:numPr>
        <w:ilvl w:val="1"/>
        <w:numId w:val="26"/>
      </w:numPr>
    </w:pPr>
  </w:style>
  <w:style w:type="paragraph" w:customStyle="1" w:styleId="Opsommingteken3eniveauGroenhorst">
    <w:name w:val="Opsomming teken 3e niveau Groenhorst"/>
    <w:basedOn w:val="ZsysbasisGroenhorst"/>
    <w:rsid w:val="00216EF7"/>
    <w:pPr>
      <w:numPr>
        <w:ilvl w:val="2"/>
        <w:numId w:val="26"/>
      </w:numPr>
    </w:pPr>
  </w:style>
  <w:style w:type="paragraph" w:customStyle="1" w:styleId="Opsommingbolletje1eniveauAeres">
    <w:name w:val="Opsomming bolletje 1e niveau Aeres"/>
    <w:basedOn w:val="ZsysbasisGroenhorst"/>
    <w:qFormat/>
    <w:rsid w:val="00216EF7"/>
    <w:pPr>
      <w:numPr>
        <w:numId w:val="1"/>
      </w:numPr>
    </w:pPr>
  </w:style>
  <w:style w:type="paragraph" w:customStyle="1" w:styleId="Opsommingbolletje2eniveauGroenhorst">
    <w:name w:val="Opsomming bolletje 2e niveau Groenhorst"/>
    <w:basedOn w:val="ZsysbasisGroenhorst"/>
    <w:qFormat/>
    <w:rsid w:val="00216EF7"/>
    <w:pPr>
      <w:numPr>
        <w:ilvl w:val="1"/>
        <w:numId w:val="1"/>
      </w:numPr>
    </w:pPr>
  </w:style>
  <w:style w:type="paragraph" w:customStyle="1" w:styleId="Opsommingbolletje3eniveauGroenhorst">
    <w:name w:val="Opsomming bolletje 3e niveau Groenhorst"/>
    <w:basedOn w:val="ZsysbasisGroenhorst"/>
    <w:qFormat/>
    <w:rsid w:val="00216EF7"/>
    <w:pPr>
      <w:numPr>
        <w:ilvl w:val="2"/>
        <w:numId w:val="1"/>
      </w:numPr>
    </w:pPr>
  </w:style>
  <w:style w:type="numbering" w:customStyle="1" w:styleId="OpsommingbolletjeGroenhorst">
    <w:name w:val="Opsomming bolletje Groenhorst"/>
    <w:uiPriority w:val="99"/>
    <w:semiHidden/>
    <w:rsid w:val="00216EF7"/>
    <w:pPr>
      <w:numPr>
        <w:numId w:val="27"/>
      </w:numPr>
    </w:pPr>
  </w:style>
  <w:style w:type="paragraph" w:customStyle="1" w:styleId="Opsommingkleineletter1eniveauGroenhorst">
    <w:name w:val="Opsomming kleine letter 1e niveau Groenhorst"/>
    <w:basedOn w:val="ZsysbasisGroenhorst"/>
    <w:qFormat/>
    <w:rsid w:val="00216EF7"/>
    <w:pPr>
      <w:numPr>
        <w:numId w:val="8"/>
      </w:numPr>
    </w:pPr>
  </w:style>
  <w:style w:type="paragraph" w:customStyle="1" w:styleId="Opsommingkleineletter2eniveauGroenhorst">
    <w:name w:val="Opsomming kleine letter 2e niveau Groenhorst"/>
    <w:basedOn w:val="ZsysbasisGroenhorst"/>
    <w:qFormat/>
    <w:rsid w:val="00216EF7"/>
    <w:pPr>
      <w:numPr>
        <w:ilvl w:val="1"/>
        <w:numId w:val="8"/>
      </w:numPr>
    </w:pPr>
  </w:style>
  <w:style w:type="paragraph" w:customStyle="1" w:styleId="Opsommingkleineletter3eniveauGroenhorst">
    <w:name w:val="Opsomming kleine letter 3e niveau Groenhorst"/>
    <w:basedOn w:val="ZsysbasisGroenhorst"/>
    <w:qFormat/>
    <w:rsid w:val="00216EF7"/>
    <w:pPr>
      <w:numPr>
        <w:ilvl w:val="2"/>
        <w:numId w:val="8"/>
      </w:numPr>
    </w:pPr>
  </w:style>
  <w:style w:type="numbering" w:customStyle="1" w:styleId="OpsommingkleineletterGroenhorst">
    <w:name w:val="Opsomming kleine letter Groenhorst"/>
    <w:uiPriority w:val="99"/>
    <w:semiHidden/>
    <w:rsid w:val="00216EF7"/>
    <w:pPr>
      <w:numPr>
        <w:numId w:val="8"/>
      </w:numPr>
    </w:pPr>
  </w:style>
  <w:style w:type="paragraph" w:customStyle="1" w:styleId="Opsommingnummer1eniveauAeres">
    <w:name w:val="Opsomming nummer 1e niveau Aeres"/>
    <w:basedOn w:val="ZsysbasisGroenhorst"/>
    <w:qFormat/>
    <w:rsid w:val="00216EF7"/>
    <w:pPr>
      <w:numPr>
        <w:numId w:val="2"/>
      </w:numPr>
    </w:pPr>
  </w:style>
  <w:style w:type="paragraph" w:customStyle="1" w:styleId="Opsommingnummer2eniveauGroenhorst">
    <w:name w:val="Opsomming nummer 2e niveau Groenhorst"/>
    <w:basedOn w:val="ZsysbasisGroenhorst"/>
    <w:qFormat/>
    <w:rsid w:val="00216EF7"/>
    <w:pPr>
      <w:numPr>
        <w:ilvl w:val="1"/>
        <w:numId w:val="2"/>
      </w:numPr>
    </w:pPr>
  </w:style>
  <w:style w:type="paragraph" w:customStyle="1" w:styleId="Opsommingnummer3eniveauGroenhorst">
    <w:name w:val="Opsomming nummer 3e niveau Groenhorst"/>
    <w:basedOn w:val="ZsysbasisGroenhorst"/>
    <w:qFormat/>
    <w:rsid w:val="00216EF7"/>
    <w:pPr>
      <w:numPr>
        <w:ilvl w:val="2"/>
        <w:numId w:val="2"/>
      </w:numPr>
    </w:pPr>
  </w:style>
  <w:style w:type="numbering" w:customStyle="1" w:styleId="OpsommingnummerGroenhorst">
    <w:name w:val="Opsomming nummer Groenhorst"/>
    <w:uiPriority w:val="99"/>
    <w:semiHidden/>
    <w:rsid w:val="00216EF7"/>
    <w:pPr>
      <w:numPr>
        <w:numId w:val="2"/>
      </w:numPr>
    </w:pPr>
  </w:style>
  <w:style w:type="paragraph" w:customStyle="1" w:styleId="Opsommingopenrondje1eniveauGroenhorst">
    <w:name w:val="Opsomming open rondje 1e niveau Groenhorst"/>
    <w:basedOn w:val="ZsysbasisGroenhorst"/>
    <w:rsid w:val="00216EF7"/>
    <w:pPr>
      <w:numPr>
        <w:numId w:val="3"/>
      </w:numPr>
    </w:pPr>
  </w:style>
  <w:style w:type="paragraph" w:customStyle="1" w:styleId="Opsommingopenrondje2eniveauGroenhorst">
    <w:name w:val="Opsomming open rondje 2e niveau Groenhorst"/>
    <w:basedOn w:val="ZsysbasisGroenhorst"/>
    <w:rsid w:val="00216EF7"/>
    <w:pPr>
      <w:numPr>
        <w:ilvl w:val="1"/>
        <w:numId w:val="3"/>
      </w:numPr>
    </w:pPr>
  </w:style>
  <w:style w:type="paragraph" w:customStyle="1" w:styleId="Opsommingopenrondje3eniveauGroenhorst">
    <w:name w:val="Opsomming open rondje 3e niveau Groenhorst"/>
    <w:basedOn w:val="ZsysbasisGroenhorst"/>
    <w:rsid w:val="00216EF7"/>
    <w:pPr>
      <w:numPr>
        <w:ilvl w:val="2"/>
        <w:numId w:val="3"/>
      </w:numPr>
    </w:pPr>
  </w:style>
  <w:style w:type="numbering" w:customStyle="1" w:styleId="OpsommingopenrondjeGroenhorst">
    <w:name w:val="Opsomming open rondje Groenhorst"/>
    <w:uiPriority w:val="99"/>
    <w:semiHidden/>
    <w:rsid w:val="00216EF7"/>
    <w:pPr>
      <w:numPr>
        <w:numId w:val="3"/>
      </w:numPr>
    </w:pPr>
  </w:style>
  <w:style w:type="paragraph" w:customStyle="1" w:styleId="Opsommingstreepje1eniveauGroenhorst">
    <w:name w:val="Opsomming streepje 1e niveau Groenhorst"/>
    <w:basedOn w:val="ZsysbasisGroenhorst"/>
    <w:rsid w:val="00216EF7"/>
    <w:pPr>
      <w:numPr>
        <w:numId w:val="4"/>
      </w:numPr>
    </w:pPr>
  </w:style>
  <w:style w:type="paragraph" w:customStyle="1" w:styleId="Opsommingstreepje2eniveauGroenhorst">
    <w:name w:val="Opsomming streepje 2e niveau Groenhorst"/>
    <w:basedOn w:val="ZsysbasisGroenhorst"/>
    <w:rsid w:val="00216EF7"/>
    <w:pPr>
      <w:numPr>
        <w:ilvl w:val="1"/>
        <w:numId w:val="4"/>
      </w:numPr>
    </w:pPr>
  </w:style>
  <w:style w:type="paragraph" w:customStyle="1" w:styleId="Opsommingstreepje3eniveauGroenhorst">
    <w:name w:val="Opsomming streepje 3e niveau Groenhorst"/>
    <w:basedOn w:val="ZsysbasisGroenhorst"/>
    <w:rsid w:val="00216EF7"/>
    <w:pPr>
      <w:numPr>
        <w:ilvl w:val="2"/>
        <w:numId w:val="4"/>
      </w:numPr>
    </w:pPr>
  </w:style>
  <w:style w:type="numbering" w:customStyle="1" w:styleId="OpsommingstreepjeGroenhorst">
    <w:name w:val="Opsomming streepje Groenhorst"/>
    <w:uiPriority w:val="99"/>
    <w:semiHidden/>
    <w:rsid w:val="00216EF7"/>
    <w:pPr>
      <w:numPr>
        <w:numId w:val="4"/>
      </w:numPr>
    </w:pPr>
  </w:style>
  <w:style w:type="character" w:styleId="Titelvanboek">
    <w:name w:val="Book Title"/>
    <w:basedOn w:val="Standaardalinea-lettertype"/>
    <w:uiPriority w:val="33"/>
    <w:semiHidden/>
    <w:rsid w:val="00216EF7"/>
    <w:rPr>
      <w:b/>
      <w:bCs/>
      <w:smallCaps/>
      <w:spacing w:val="5"/>
    </w:rPr>
  </w:style>
  <w:style w:type="character" w:styleId="Tekstvantijdelijkeaanduiding">
    <w:name w:val="Placeholder Text"/>
    <w:basedOn w:val="Standaardalinea-lettertype"/>
    <w:uiPriority w:val="99"/>
    <w:semiHidden/>
    <w:rsid w:val="00216EF7"/>
    <w:rPr>
      <w:color w:val="000000" w:themeColor="text1"/>
      <w:bdr w:val="none" w:sz="0" w:space="0" w:color="auto"/>
      <w:shd w:val="clear" w:color="auto" w:fill="FFFF00"/>
    </w:rPr>
  </w:style>
  <w:style w:type="character" w:styleId="Subtieleverwijzing">
    <w:name w:val="Subtle Reference"/>
    <w:basedOn w:val="Standaardalinea-lettertype"/>
    <w:uiPriority w:val="31"/>
    <w:semiHidden/>
    <w:rsid w:val="00216EF7"/>
    <w:rPr>
      <w:smallCaps/>
      <w:color w:val="auto"/>
      <w:u w:val="single"/>
    </w:rPr>
  </w:style>
  <w:style w:type="character" w:styleId="Subtielebenadrukking">
    <w:name w:val="Subtle Emphasis"/>
    <w:basedOn w:val="Standaardalinea-lettertype"/>
    <w:uiPriority w:val="19"/>
    <w:semiHidden/>
    <w:rsid w:val="00216EF7"/>
    <w:rPr>
      <w:i/>
      <w:iCs/>
      <w:color w:val="auto"/>
    </w:rPr>
  </w:style>
  <w:style w:type="table" w:styleId="Lichtearcering-accent4">
    <w:name w:val="Light Shading Accent 4"/>
    <w:basedOn w:val="Standaardtabel"/>
    <w:uiPriority w:val="60"/>
    <w:rsid w:val="00216EF7"/>
    <w:pPr>
      <w:spacing w:line="240" w:lineRule="auto"/>
    </w:pPr>
    <w:rPr>
      <w:color w:val="949D00" w:themeColor="accent4" w:themeShade="BF"/>
    </w:rPr>
    <w:tblPr>
      <w:tblStyleRowBandSize w:val="1"/>
      <w:tblStyleColBandSize w:val="1"/>
      <w:tblBorders>
        <w:top w:val="single" w:sz="8" w:space="0" w:color="C7D200" w:themeColor="accent4"/>
        <w:bottom w:val="single" w:sz="8" w:space="0" w:color="C7D200" w:themeColor="accent4"/>
      </w:tblBorders>
    </w:tblPr>
    <w:tblStylePr w:type="firstRow">
      <w:pPr>
        <w:spacing w:before="0" w:after="0" w:line="240" w:lineRule="auto"/>
      </w:pPr>
      <w:rPr>
        <w:b/>
        <w:bCs/>
      </w:rPr>
      <w:tblPr/>
      <w:tcPr>
        <w:tcBorders>
          <w:top w:val="single" w:sz="8" w:space="0" w:color="C7D200" w:themeColor="accent4"/>
          <w:left w:val="nil"/>
          <w:bottom w:val="single" w:sz="8" w:space="0" w:color="C7D200" w:themeColor="accent4"/>
          <w:right w:val="nil"/>
          <w:insideH w:val="nil"/>
          <w:insideV w:val="nil"/>
        </w:tcBorders>
      </w:tcPr>
    </w:tblStylePr>
    <w:tblStylePr w:type="lastRow">
      <w:pPr>
        <w:spacing w:before="0" w:after="0" w:line="240" w:lineRule="auto"/>
      </w:pPr>
      <w:rPr>
        <w:b/>
        <w:bCs/>
      </w:rPr>
      <w:tblPr/>
      <w:tcPr>
        <w:tcBorders>
          <w:top w:val="single" w:sz="8" w:space="0" w:color="C7D200" w:themeColor="accent4"/>
          <w:left w:val="nil"/>
          <w:bottom w:val="single" w:sz="8" w:space="0" w:color="C7D2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FB4" w:themeFill="accent4" w:themeFillTint="3F"/>
      </w:tcPr>
    </w:tblStylePr>
    <w:tblStylePr w:type="band1Horz">
      <w:tblPr/>
      <w:tcPr>
        <w:tcBorders>
          <w:left w:val="nil"/>
          <w:right w:val="nil"/>
          <w:insideH w:val="nil"/>
          <w:insideV w:val="nil"/>
        </w:tcBorders>
        <w:shd w:val="clear" w:color="auto" w:fill="FAFFB4" w:themeFill="accent4" w:themeFillTint="3F"/>
      </w:tcPr>
    </w:tblStylePr>
  </w:style>
  <w:style w:type="table" w:styleId="Lichtearcering-accent3">
    <w:name w:val="Light Shading Accent 3"/>
    <w:basedOn w:val="Standaardtabel"/>
    <w:uiPriority w:val="60"/>
    <w:rsid w:val="00216EF7"/>
    <w:pPr>
      <w:spacing w:line="240" w:lineRule="auto"/>
    </w:pPr>
    <w:rPr>
      <w:color w:val="03598D" w:themeColor="accent3" w:themeShade="BF"/>
    </w:rPr>
    <w:tblPr>
      <w:tblStyleRowBandSize w:val="1"/>
      <w:tblStyleColBandSize w:val="1"/>
      <w:tblBorders>
        <w:top w:val="single" w:sz="8" w:space="0" w:color="0578BD" w:themeColor="accent3"/>
        <w:bottom w:val="single" w:sz="8" w:space="0" w:color="0578BD" w:themeColor="accent3"/>
      </w:tblBorders>
    </w:tblPr>
    <w:tblStylePr w:type="firstRow">
      <w:pPr>
        <w:spacing w:before="0" w:after="0" w:line="240" w:lineRule="auto"/>
      </w:pPr>
      <w:rPr>
        <w:b/>
        <w:bCs/>
      </w:rPr>
      <w:tblPr/>
      <w:tcPr>
        <w:tcBorders>
          <w:top w:val="single" w:sz="8" w:space="0" w:color="0578BD" w:themeColor="accent3"/>
          <w:left w:val="nil"/>
          <w:bottom w:val="single" w:sz="8" w:space="0" w:color="0578BD" w:themeColor="accent3"/>
          <w:right w:val="nil"/>
          <w:insideH w:val="nil"/>
          <w:insideV w:val="nil"/>
        </w:tcBorders>
      </w:tcPr>
    </w:tblStylePr>
    <w:tblStylePr w:type="lastRow">
      <w:pPr>
        <w:spacing w:before="0" w:after="0" w:line="240" w:lineRule="auto"/>
      </w:pPr>
      <w:rPr>
        <w:b/>
        <w:bCs/>
      </w:rPr>
      <w:tblPr/>
      <w:tcPr>
        <w:tcBorders>
          <w:top w:val="single" w:sz="8" w:space="0" w:color="0578BD" w:themeColor="accent3"/>
          <w:left w:val="nil"/>
          <w:bottom w:val="single" w:sz="8" w:space="0" w:color="0578B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E1FD" w:themeFill="accent3" w:themeFillTint="3F"/>
      </w:tcPr>
    </w:tblStylePr>
    <w:tblStylePr w:type="band1Horz">
      <w:tblPr/>
      <w:tcPr>
        <w:tcBorders>
          <w:left w:val="nil"/>
          <w:right w:val="nil"/>
          <w:insideH w:val="nil"/>
          <w:insideV w:val="nil"/>
        </w:tcBorders>
        <w:shd w:val="clear" w:color="auto" w:fill="B2E1FD" w:themeFill="accent3" w:themeFillTint="3F"/>
      </w:tcPr>
    </w:tblStylePr>
  </w:style>
  <w:style w:type="table" w:styleId="Lichtearcering-accent2">
    <w:name w:val="Light Shading Accent 2"/>
    <w:basedOn w:val="Standaardtabel"/>
    <w:uiPriority w:val="60"/>
    <w:rsid w:val="00216EF7"/>
    <w:pPr>
      <w:spacing w:line="240" w:lineRule="auto"/>
    </w:pPr>
    <w:rPr>
      <w:color w:val="530F08" w:themeColor="accent2" w:themeShade="BF"/>
    </w:rPr>
    <w:tblPr>
      <w:tblStyleRowBandSize w:val="1"/>
      <w:tblStyleColBandSize w:val="1"/>
      <w:tblBorders>
        <w:top w:val="single" w:sz="8" w:space="0" w:color="70150B" w:themeColor="accent2"/>
        <w:bottom w:val="single" w:sz="8" w:space="0" w:color="70150B" w:themeColor="accent2"/>
      </w:tblBorders>
    </w:tblPr>
    <w:tblStylePr w:type="firstRow">
      <w:pPr>
        <w:spacing w:before="0" w:after="0" w:line="240" w:lineRule="auto"/>
      </w:pPr>
      <w:rPr>
        <w:b/>
        <w:bCs/>
      </w:rPr>
      <w:tblPr/>
      <w:tcPr>
        <w:tcBorders>
          <w:top w:val="single" w:sz="8" w:space="0" w:color="70150B" w:themeColor="accent2"/>
          <w:left w:val="nil"/>
          <w:bottom w:val="single" w:sz="8" w:space="0" w:color="70150B" w:themeColor="accent2"/>
          <w:right w:val="nil"/>
          <w:insideH w:val="nil"/>
          <w:insideV w:val="nil"/>
        </w:tcBorders>
      </w:tcPr>
    </w:tblStylePr>
    <w:tblStylePr w:type="lastRow">
      <w:pPr>
        <w:spacing w:before="0" w:after="0" w:line="240" w:lineRule="auto"/>
      </w:pPr>
      <w:rPr>
        <w:b/>
        <w:bCs/>
      </w:rPr>
      <w:tblPr/>
      <w:tcPr>
        <w:tcBorders>
          <w:top w:val="single" w:sz="8" w:space="0" w:color="70150B" w:themeColor="accent2"/>
          <w:left w:val="nil"/>
          <w:bottom w:val="single" w:sz="8" w:space="0" w:color="70150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AFA7" w:themeFill="accent2" w:themeFillTint="3F"/>
      </w:tcPr>
    </w:tblStylePr>
    <w:tblStylePr w:type="band1Horz">
      <w:tblPr/>
      <w:tcPr>
        <w:tcBorders>
          <w:left w:val="nil"/>
          <w:right w:val="nil"/>
          <w:insideH w:val="nil"/>
          <w:insideV w:val="nil"/>
        </w:tcBorders>
        <w:shd w:val="clear" w:color="auto" w:fill="F6AFA7" w:themeFill="accent2" w:themeFillTint="3F"/>
      </w:tcPr>
    </w:tblStylePr>
  </w:style>
  <w:style w:type="table" w:styleId="Lichtraster-accent6">
    <w:name w:val="Light Grid Accent 6"/>
    <w:basedOn w:val="Standaardtabel"/>
    <w:uiPriority w:val="62"/>
    <w:rsid w:val="00216EF7"/>
    <w:pPr>
      <w:spacing w:line="240" w:lineRule="auto"/>
    </w:p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insideH w:val="single" w:sz="8" w:space="0" w:color="4C4C4C" w:themeColor="accent6"/>
        <w:insideV w:val="single" w:sz="8" w:space="0" w:color="4C4C4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4C4C" w:themeColor="accent6"/>
          <w:left w:val="single" w:sz="8" w:space="0" w:color="4C4C4C" w:themeColor="accent6"/>
          <w:bottom w:val="single" w:sz="18" w:space="0" w:color="4C4C4C" w:themeColor="accent6"/>
          <w:right w:val="single" w:sz="8" w:space="0" w:color="4C4C4C" w:themeColor="accent6"/>
          <w:insideH w:val="nil"/>
          <w:insideV w:val="single" w:sz="8" w:space="0" w:color="4C4C4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4C4C" w:themeColor="accent6"/>
          <w:left w:val="single" w:sz="8" w:space="0" w:color="4C4C4C" w:themeColor="accent6"/>
          <w:bottom w:val="single" w:sz="8" w:space="0" w:color="4C4C4C" w:themeColor="accent6"/>
          <w:right w:val="single" w:sz="8" w:space="0" w:color="4C4C4C" w:themeColor="accent6"/>
          <w:insideH w:val="nil"/>
          <w:insideV w:val="single" w:sz="8" w:space="0" w:color="4C4C4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tcPr>
    </w:tblStylePr>
    <w:tblStylePr w:type="band1Vert">
      <w:tblPr/>
      <w:tcPr>
        <w:tcBorders>
          <w:top w:val="single" w:sz="8" w:space="0" w:color="4C4C4C" w:themeColor="accent6"/>
          <w:left w:val="single" w:sz="8" w:space="0" w:color="4C4C4C" w:themeColor="accent6"/>
          <w:bottom w:val="single" w:sz="8" w:space="0" w:color="4C4C4C" w:themeColor="accent6"/>
          <w:right w:val="single" w:sz="8" w:space="0" w:color="4C4C4C" w:themeColor="accent6"/>
        </w:tcBorders>
        <w:shd w:val="clear" w:color="auto" w:fill="D2D2D2" w:themeFill="accent6" w:themeFillTint="3F"/>
      </w:tcPr>
    </w:tblStylePr>
    <w:tblStylePr w:type="band1Horz">
      <w:tblPr/>
      <w:tcPr>
        <w:tcBorders>
          <w:top w:val="single" w:sz="8" w:space="0" w:color="4C4C4C" w:themeColor="accent6"/>
          <w:left w:val="single" w:sz="8" w:space="0" w:color="4C4C4C" w:themeColor="accent6"/>
          <w:bottom w:val="single" w:sz="8" w:space="0" w:color="4C4C4C" w:themeColor="accent6"/>
          <w:right w:val="single" w:sz="8" w:space="0" w:color="4C4C4C" w:themeColor="accent6"/>
          <w:insideV w:val="single" w:sz="8" w:space="0" w:color="4C4C4C" w:themeColor="accent6"/>
        </w:tcBorders>
        <w:shd w:val="clear" w:color="auto" w:fill="D2D2D2" w:themeFill="accent6" w:themeFillTint="3F"/>
      </w:tcPr>
    </w:tblStylePr>
    <w:tblStylePr w:type="band2Horz">
      <w:tblPr/>
      <w:tcPr>
        <w:tcBorders>
          <w:top w:val="single" w:sz="8" w:space="0" w:color="4C4C4C" w:themeColor="accent6"/>
          <w:left w:val="single" w:sz="8" w:space="0" w:color="4C4C4C" w:themeColor="accent6"/>
          <w:bottom w:val="single" w:sz="8" w:space="0" w:color="4C4C4C" w:themeColor="accent6"/>
          <w:right w:val="single" w:sz="8" w:space="0" w:color="4C4C4C" w:themeColor="accent6"/>
          <w:insideV w:val="single" w:sz="8" w:space="0" w:color="4C4C4C" w:themeColor="accent6"/>
        </w:tcBorders>
      </w:tcPr>
    </w:tblStylePr>
  </w:style>
  <w:style w:type="table" w:styleId="Lichtraster-accent5">
    <w:name w:val="Light Grid Accent 5"/>
    <w:basedOn w:val="Standaardtabel"/>
    <w:uiPriority w:val="62"/>
    <w:rsid w:val="00216EF7"/>
    <w:pPr>
      <w:spacing w:line="240" w:lineRule="auto"/>
    </w:p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18" w:space="0" w:color="CCCCCC" w:themeColor="accent5"/>
          <w:right w:val="single" w:sz="8" w:space="0" w:color="CCCCCC" w:themeColor="accent5"/>
          <w:insideH w:val="nil"/>
          <w:insideV w:val="single" w:sz="8" w:space="0" w:color="CCCCC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CCCC" w:themeColor="accent5"/>
          <w:left w:val="single" w:sz="8" w:space="0" w:color="CCCCCC" w:themeColor="accent5"/>
          <w:bottom w:val="single" w:sz="8" w:space="0" w:color="CCCCCC" w:themeColor="accent5"/>
          <w:right w:val="single" w:sz="8" w:space="0" w:color="CCCCCC" w:themeColor="accent5"/>
          <w:insideH w:val="nil"/>
          <w:insideV w:val="single" w:sz="8" w:space="0" w:color="CCCCC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tcPr>
    </w:tblStylePr>
    <w:tblStylePr w:type="band1Vert">
      <w:tblPr/>
      <w:tcPr>
        <w:tcBorders>
          <w:top w:val="single" w:sz="8" w:space="0" w:color="CCCCCC" w:themeColor="accent5"/>
          <w:left w:val="single" w:sz="8" w:space="0" w:color="CCCCCC" w:themeColor="accent5"/>
          <w:bottom w:val="single" w:sz="8" w:space="0" w:color="CCCCCC" w:themeColor="accent5"/>
          <w:right w:val="single" w:sz="8" w:space="0" w:color="CCCCCC" w:themeColor="accent5"/>
        </w:tcBorders>
        <w:shd w:val="clear" w:color="auto" w:fill="F2F2F2" w:themeFill="accent5" w:themeFillTint="3F"/>
      </w:tcPr>
    </w:tblStylePr>
    <w:tblStylePr w:type="band1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shd w:val="clear" w:color="auto" w:fill="F2F2F2" w:themeFill="accent5" w:themeFillTint="3F"/>
      </w:tcPr>
    </w:tblStylePr>
    <w:tblStylePr w:type="band2Horz">
      <w:tblPr/>
      <w:tcPr>
        <w:tcBorders>
          <w:top w:val="single" w:sz="8" w:space="0" w:color="CCCCCC" w:themeColor="accent5"/>
          <w:left w:val="single" w:sz="8" w:space="0" w:color="CCCCCC" w:themeColor="accent5"/>
          <w:bottom w:val="single" w:sz="8" w:space="0" w:color="CCCCCC" w:themeColor="accent5"/>
          <w:right w:val="single" w:sz="8" w:space="0" w:color="CCCCCC" w:themeColor="accent5"/>
          <w:insideV w:val="single" w:sz="8" w:space="0" w:color="CCCCCC" w:themeColor="accent5"/>
        </w:tcBorders>
      </w:tcPr>
    </w:tblStylePr>
  </w:style>
  <w:style w:type="table" w:styleId="Lichtraster-accent4">
    <w:name w:val="Light Grid Accent 4"/>
    <w:basedOn w:val="Standaardtabel"/>
    <w:uiPriority w:val="62"/>
    <w:rsid w:val="00216EF7"/>
    <w:pPr>
      <w:spacing w:line="240" w:lineRule="auto"/>
    </w:p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insideH w:val="single" w:sz="8" w:space="0" w:color="C7D200" w:themeColor="accent4"/>
        <w:insideV w:val="single" w:sz="8" w:space="0" w:color="C7D2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7D200" w:themeColor="accent4"/>
          <w:left w:val="single" w:sz="8" w:space="0" w:color="C7D200" w:themeColor="accent4"/>
          <w:bottom w:val="single" w:sz="18" w:space="0" w:color="C7D200" w:themeColor="accent4"/>
          <w:right w:val="single" w:sz="8" w:space="0" w:color="C7D200" w:themeColor="accent4"/>
          <w:insideH w:val="nil"/>
          <w:insideV w:val="single" w:sz="8" w:space="0" w:color="C7D2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7D200" w:themeColor="accent4"/>
          <w:left w:val="single" w:sz="8" w:space="0" w:color="C7D200" w:themeColor="accent4"/>
          <w:bottom w:val="single" w:sz="8" w:space="0" w:color="C7D200" w:themeColor="accent4"/>
          <w:right w:val="single" w:sz="8" w:space="0" w:color="C7D200" w:themeColor="accent4"/>
          <w:insideH w:val="nil"/>
          <w:insideV w:val="single" w:sz="8" w:space="0" w:color="C7D2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tcPr>
    </w:tblStylePr>
    <w:tblStylePr w:type="band1Vert">
      <w:tblPr/>
      <w:tcPr>
        <w:tcBorders>
          <w:top w:val="single" w:sz="8" w:space="0" w:color="C7D200" w:themeColor="accent4"/>
          <w:left w:val="single" w:sz="8" w:space="0" w:color="C7D200" w:themeColor="accent4"/>
          <w:bottom w:val="single" w:sz="8" w:space="0" w:color="C7D200" w:themeColor="accent4"/>
          <w:right w:val="single" w:sz="8" w:space="0" w:color="C7D200" w:themeColor="accent4"/>
        </w:tcBorders>
        <w:shd w:val="clear" w:color="auto" w:fill="FAFFB4" w:themeFill="accent4" w:themeFillTint="3F"/>
      </w:tcPr>
    </w:tblStylePr>
    <w:tblStylePr w:type="band1Horz">
      <w:tblPr/>
      <w:tcPr>
        <w:tcBorders>
          <w:top w:val="single" w:sz="8" w:space="0" w:color="C7D200" w:themeColor="accent4"/>
          <w:left w:val="single" w:sz="8" w:space="0" w:color="C7D200" w:themeColor="accent4"/>
          <w:bottom w:val="single" w:sz="8" w:space="0" w:color="C7D200" w:themeColor="accent4"/>
          <w:right w:val="single" w:sz="8" w:space="0" w:color="C7D200" w:themeColor="accent4"/>
          <w:insideV w:val="single" w:sz="8" w:space="0" w:color="C7D200" w:themeColor="accent4"/>
        </w:tcBorders>
        <w:shd w:val="clear" w:color="auto" w:fill="FAFFB4" w:themeFill="accent4" w:themeFillTint="3F"/>
      </w:tcPr>
    </w:tblStylePr>
    <w:tblStylePr w:type="band2Horz">
      <w:tblPr/>
      <w:tcPr>
        <w:tcBorders>
          <w:top w:val="single" w:sz="8" w:space="0" w:color="C7D200" w:themeColor="accent4"/>
          <w:left w:val="single" w:sz="8" w:space="0" w:color="C7D200" w:themeColor="accent4"/>
          <w:bottom w:val="single" w:sz="8" w:space="0" w:color="C7D200" w:themeColor="accent4"/>
          <w:right w:val="single" w:sz="8" w:space="0" w:color="C7D200" w:themeColor="accent4"/>
          <w:insideV w:val="single" w:sz="8" w:space="0" w:color="C7D200" w:themeColor="accent4"/>
        </w:tcBorders>
      </w:tcPr>
    </w:tblStylePr>
  </w:style>
  <w:style w:type="table" w:styleId="Lichtraster-accent3">
    <w:name w:val="Light Grid Accent 3"/>
    <w:basedOn w:val="Standaardtabel"/>
    <w:uiPriority w:val="62"/>
    <w:rsid w:val="00216EF7"/>
    <w:pPr>
      <w:spacing w:line="240" w:lineRule="auto"/>
    </w:p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insideH w:val="single" w:sz="8" w:space="0" w:color="0578BD" w:themeColor="accent3"/>
        <w:insideV w:val="single" w:sz="8" w:space="0" w:color="0578B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578BD" w:themeColor="accent3"/>
          <w:left w:val="single" w:sz="8" w:space="0" w:color="0578BD" w:themeColor="accent3"/>
          <w:bottom w:val="single" w:sz="18" w:space="0" w:color="0578BD" w:themeColor="accent3"/>
          <w:right w:val="single" w:sz="8" w:space="0" w:color="0578BD" w:themeColor="accent3"/>
          <w:insideH w:val="nil"/>
          <w:insideV w:val="single" w:sz="8" w:space="0" w:color="0578B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578BD" w:themeColor="accent3"/>
          <w:left w:val="single" w:sz="8" w:space="0" w:color="0578BD" w:themeColor="accent3"/>
          <w:bottom w:val="single" w:sz="8" w:space="0" w:color="0578BD" w:themeColor="accent3"/>
          <w:right w:val="single" w:sz="8" w:space="0" w:color="0578BD" w:themeColor="accent3"/>
          <w:insideH w:val="nil"/>
          <w:insideV w:val="single" w:sz="8" w:space="0" w:color="0578B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tcPr>
    </w:tblStylePr>
    <w:tblStylePr w:type="band1Vert">
      <w:tblPr/>
      <w:tcPr>
        <w:tcBorders>
          <w:top w:val="single" w:sz="8" w:space="0" w:color="0578BD" w:themeColor="accent3"/>
          <w:left w:val="single" w:sz="8" w:space="0" w:color="0578BD" w:themeColor="accent3"/>
          <w:bottom w:val="single" w:sz="8" w:space="0" w:color="0578BD" w:themeColor="accent3"/>
          <w:right w:val="single" w:sz="8" w:space="0" w:color="0578BD" w:themeColor="accent3"/>
        </w:tcBorders>
        <w:shd w:val="clear" w:color="auto" w:fill="B2E1FD" w:themeFill="accent3" w:themeFillTint="3F"/>
      </w:tcPr>
    </w:tblStylePr>
    <w:tblStylePr w:type="band1Horz">
      <w:tblPr/>
      <w:tcPr>
        <w:tcBorders>
          <w:top w:val="single" w:sz="8" w:space="0" w:color="0578BD" w:themeColor="accent3"/>
          <w:left w:val="single" w:sz="8" w:space="0" w:color="0578BD" w:themeColor="accent3"/>
          <w:bottom w:val="single" w:sz="8" w:space="0" w:color="0578BD" w:themeColor="accent3"/>
          <w:right w:val="single" w:sz="8" w:space="0" w:color="0578BD" w:themeColor="accent3"/>
          <w:insideV w:val="single" w:sz="8" w:space="0" w:color="0578BD" w:themeColor="accent3"/>
        </w:tcBorders>
        <w:shd w:val="clear" w:color="auto" w:fill="B2E1FD" w:themeFill="accent3" w:themeFillTint="3F"/>
      </w:tcPr>
    </w:tblStylePr>
    <w:tblStylePr w:type="band2Horz">
      <w:tblPr/>
      <w:tcPr>
        <w:tcBorders>
          <w:top w:val="single" w:sz="8" w:space="0" w:color="0578BD" w:themeColor="accent3"/>
          <w:left w:val="single" w:sz="8" w:space="0" w:color="0578BD" w:themeColor="accent3"/>
          <w:bottom w:val="single" w:sz="8" w:space="0" w:color="0578BD" w:themeColor="accent3"/>
          <w:right w:val="single" w:sz="8" w:space="0" w:color="0578BD" w:themeColor="accent3"/>
          <w:insideV w:val="single" w:sz="8" w:space="0" w:color="0578BD" w:themeColor="accent3"/>
        </w:tcBorders>
      </w:tcPr>
    </w:tblStylePr>
  </w:style>
  <w:style w:type="table" w:styleId="Lichtraster-accent2">
    <w:name w:val="Light Grid Accent 2"/>
    <w:basedOn w:val="Standaardtabel"/>
    <w:uiPriority w:val="62"/>
    <w:rsid w:val="00216EF7"/>
    <w:pPr>
      <w:spacing w:line="240" w:lineRule="auto"/>
    </w:p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insideH w:val="single" w:sz="8" w:space="0" w:color="70150B" w:themeColor="accent2"/>
        <w:insideV w:val="single" w:sz="8" w:space="0" w:color="70150B"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150B" w:themeColor="accent2"/>
          <w:left w:val="single" w:sz="8" w:space="0" w:color="70150B" w:themeColor="accent2"/>
          <w:bottom w:val="single" w:sz="18" w:space="0" w:color="70150B" w:themeColor="accent2"/>
          <w:right w:val="single" w:sz="8" w:space="0" w:color="70150B" w:themeColor="accent2"/>
          <w:insideH w:val="nil"/>
          <w:insideV w:val="single" w:sz="8" w:space="0" w:color="70150B"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150B" w:themeColor="accent2"/>
          <w:left w:val="single" w:sz="8" w:space="0" w:color="70150B" w:themeColor="accent2"/>
          <w:bottom w:val="single" w:sz="8" w:space="0" w:color="70150B" w:themeColor="accent2"/>
          <w:right w:val="single" w:sz="8" w:space="0" w:color="70150B" w:themeColor="accent2"/>
          <w:insideH w:val="nil"/>
          <w:insideV w:val="single" w:sz="8" w:space="0" w:color="70150B"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tcPr>
    </w:tblStylePr>
    <w:tblStylePr w:type="band1Vert">
      <w:tblPr/>
      <w:tcPr>
        <w:tcBorders>
          <w:top w:val="single" w:sz="8" w:space="0" w:color="70150B" w:themeColor="accent2"/>
          <w:left w:val="single" w:sz="8" w:space="0" w:color="70150B" w:themeColor="accent2"/>
          <w:bottom w:val="single" w:sz="8" w:space="0" w:color="70150B" w:themeColor="accent2"/>
          <w:right w:val="single" w:sz="8" w:space="0" w:color="70150B" w:themeColor="accent2"/>
        </w:tcBorders>
        <w:shd w:val="clear" w:color="auto" w:fill="F6AFA7" w:themeFill="accent2" w:themeFillTint="3F"/>
      </w:tcPr>
    </w:tblStylePr>
    <w:tblStylePr w:type="band1Horz">
      <w:tblPr/>
      <w:tcPr>
        <w:tcBorders>
          <w:top w:val="single" w:sz="8" w:space="0" w:color="70150B" w:themeColor="accent2"/>
          <w:left w:val="single" w:sz="8" w:space="0" w:color="70150B" w:themeColor="accent2"/>
          <w:bottom w:val="single" w:sz="8" w:space="0" w:color="70150B" w:themeColor="accent2"/>
          <w:right w:val="single" w:sz="8" w:space="0" w:color="70150B" w:themeColor="accent2"/>
          <w:insideV w:val="single" w:sz="8" w:space="0" w:color="70150B" w:themeColor="accent2"/>
        </w:tcBorders>
        <w:shd w:val="clear" w:color="auto" w:fill="F6AFA7" w:themeFill="accent2" w:themeFillTint="3F"/>
      </w:tcPr>
    </w:tblStylePr>
    <w:tblStylePr w:type="band2Horz">
      <w:tblPr/>
      <w:tcPr>
        <w:tcBorders>
          <w:top w:val="single" w:sz="8" w:space="0" w:color="70150B" w:themeColor="accent2"/>
          <w:left w:val="single" w:sz="8" w:space="0" w:color="70150B" w:themeColor="accent2"/>
          <w:bottom w:val="single" w:sz="8" w:space="0" w:color="70150B" w:themeColor="accent2"/>
          <w:right w:val="single" w:sz="8" w:space="0" w:color="70150B" w:themeColor="accent2"/>
          <w:insideV w:val="single" w:sz="8" w:space="0" w:color="70150B" w:themeColor="accent2"/>
        </w:tcBorders>
      </w:tcPr>
    </w:tblStylePr>
  </w:style>
  <w:style w:type="table" w:styleId="Kleurrijkelijst-accent6">
    <w:name w:val="Colorful List Accent 6"/>
    <w:basedOn w:val="Standaardtabel"/>
    <w:uiPriority w:val="72"/>
    <w:rsid w:val="00216EF7"/>
    <w:pPr>
      <w:spacing w:line="240" w:lineRule="auto"/>
    </w:pPr>
    <w:rPr>
      <w:color w:val="000000" w:themeColor="text1"/>
    </w:rPr>
    <w:tblPr>
      <w:tblStyleRowBandSize w:val="1"/>
      <w:tblStyleColBandSize w:val="1"/>
    </w:tblPr>
    <w:tcPr>
      <w:shd w:val="clear" w:color="auto" w:fill="EDEDED" w:themeFill="accent6" w:themeFillTint="19"/>
    </w:tcPr>
    <w:tblStylePr w:type="firstRow">
      <w:rPr>
        <w:b/>
        <w:bCs/>
        <w:color w:val="FFFFFF" w:themeColor="background1"/>
      </w:rPr>
      <w:tblPr/>
      <w:tcPr>
        <w:tcBorders>
          <w:bottom w:val="single" w:sz="12" w:space="0" w:color="FFFFFF" w:themeColor="background1"/>
        </w:tcBorders>
        <w:shd w:val="clear" w:color="auto" w:fill="A3A3A3" w:themeFill="accent5" w:themeFillShade="CC"/>
      </w:tcPr>
    </w:tblStylePr>
    <w:tblStylePr w:type="lastRow">
      <w:rPr>
        <w:b/>
        <w:bCs/>
        <w:color w:val="A3A3A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D2D2" w:themeFill="accent6" w:themeFillTint="3F"/>
      </w:tcPr>
    </w:tblStylePr>
    <w:tblStylePr w:type="band1Horz">
      <w:tblPr/>
      <w:tcPr>
        <w:shd w:val="clear" w:color="auto" w:fill="DBDBDB" w:themeFill="accent6" w:themeFillTint="33"/>
      </w:tcPr>
    </w:tblStylePr>
  </w:style>
  <w:style w:type="table" w:styleId="Kleurrijkelijst-accent5">
    <w:name w:val="Colorful List Accent 5"/>
    <w:basedOn w:val="Standaardtabel"/>
    <w:uiPriority w:val="72"/>
    <w:rsid w:val="00216EF7"/>
    <w:pPr>
      <w:spacing w:line="240" w:lineRule="auto"/>
    </w:pPr>
    <w:rPr>
      <w:color w:val="000000" w:themeColor="text1"/>
    </w:rPr>
    <w:tblPr>
      <w:tblStyleRowBandSize w:val="1"/>
      <w:tblStyleColBandSize w:val="1"/>
    </w:tblPr>
    <w:tcPr>
      <w:shd w:val="clear" w:color="auto" w:fill="FAFAFA" w:themeFill="accent5" w:themeFillTint="19"/>
    </w:tcPr>
    <w:tblStylePr w:type="firstRow">
      <w:rPr>
        <w:b/>
        <w:bCs/>
        <w:color w:val="FFFFFF" w:themeColor="background1"/>
      </w:rPr>
      <w:tblPr/>
      <w:tcPr>
        <w:tcBorders>
          <w:bottom w:val="single" w:sz="12" w:space="0" w:color="FFFFFF" w:themeColor="background1"/>
        </w:tcBorders>
        <w:shd w:val="clear" w:color="auto" w:fill="3C3C3C" w:themeFill="accent6" w:themeFillShade="CC"/>
      </w:tcPr>
    </w:tblStylePr>
    <w:tblStylePr w:type="lastRow">
      <w:rPr>
        <w:b/>
        <w:bCs/>
        <w:color w:val="3C3C3C"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2F2" w:themeFill="accent5" w:themeFillTint="3F"/>
      </w:tcPr>
    </w:tblStylePr>
    <w:tblStylePr w:type="band1Horz">
      <w:tblPr/>
      <w:tcPr>
        <w:shd w:val="clear" w:color="auto" w:fill="F4F4F4" w:themeFill="accent5" w:themeFillTint="33"/>
      </w:tcPr>
    </w:tblStylePr>
  </w:style>
  <w:style w:type="table" w:styleId="Kleurrijkelijst-accent4">
    <w:name w:val="Colorful List Accent 4"/>
    <w:basedOn w:val="Standaardtabel"/>
    <w:uiPriority w:val="72"/>
    <w:rsid w:val="00216EF7"/>
    <w:pPr>
      <w:spacing w:line="240" w:lineRule="auto"/>
    </w:pPr>
    <w:rPr>
      <w:color w:val="000000" w:themeColor="text1"/>
    </w:rPr>
    <w:tblPr>
      <w:tblStyleRowBandSize w:val="1"/>
      <w:tblStyleColBandSize w:val="1"/>
    </w:tblPr>
    <w:tcPr>
      <w:shd w:val="clear" w:color="auto" w:fill="FDFFE1" w:themeFill="accent4" w:themeFillTint="19"/>
    </w:tcPr>
    <w:tblStylePr w:type="firstRow">
      <w:rPr>
        <w:b/>
        <w:bCs/>
        <w:color w:val="FFFFFF" w:themeColor="background1"/>
      </w:rPr>
      <w:tblPr/>
      <w:tcPr>
        <w:tcBorders>
          <w:bottom w:val="single" w:sz="12" w:space="0" w:color="FFFFFF" w:themeColor="background1"/>
        </w:tcBorders>
        <w:shd w:val="clear" w:color="auto" w:fill="045F96" w:themeFill="accent3" w:themeFillShade="CC"/>
      </w:tcPr>
    </w:tblStylePr>
    <w:tblStylePr w:type="lastRow">
      <w:rPr>
        <w:b/>
        <w:bCs/>
        <w:color w:val="045F9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FB4" w:themeFill="accent4" w:themeFillTint="3F"/>
      </w:tcPr>
    </w:tblStylePr>
    <w:tblStylePr w:type="band1Horz">
      <w:tblPr/>
      <w:tcPr>
        <w:shd w:val="clear" w:color="auto" w:fill="FBFFC3" w:themeFill="accent4" w:themeFillTint="33"/>
      </w:tcPr>
    </w:tblStylePr>
  </w:style>
  <w:style w:type="table" w:styleId="Kleurrijkelijst-accent3">
    <w:name w:val="Colorful List Accent 3"/>
    <w:basedOn w:val="Standaardtabel"/>
    <w:uiPriority w:val="72"/>
    <w:rsid w:val="00216EF7"/>
    <w:pPr>
      <w:spacing w:line="240" w:lineRule="auto"/>
    </w:pPr>
    <w:rPr>
      <w:color w:val="000000" w:themeColor="text1"/>
    </w:rPr>
    <w:tblPr>
      <w:tblStyleRowBandSize w:val="1"/>
      <w:tblStyleColBandSize w:val="1"/>
    </w:tblPr>
    <w:tcPr>
      <w:shd w:val="clear" w:color="auto" w:fill="E0F3FE" w:themeFill="accent3" w:themeFillTint="19"/>
    </w:tcPr>
    <w:tblStylePr w:type="firstRow">
      <w:rPr>
        <w:b/>
        <w:bCs/>
        <w:color w:val="FFFFFF" w:themeColor="background1"/>
      </w:rPr>
      <w:tblPr/>
      <w:tcPr>
        <w:tcBorders>
          <w:bottom w:val="single" w:sz="12" w:space="0" w:color="FFFFFF" w:themeColor="background1"/>
        </w:tcBorders>
        <w:shd w:val="clear" w:color="auto" w:fill="9EA800" w:themeFill="accent4" w:themeFillShade="CC"/>
      </w:tcPr>
    </w:tblStylePr>
    <w:tblStylePr w:type="lastRow">
      <w:rPr>
        <w:b/>
        <w:bCs/>
        <w:color w:val="9EA8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E1FD" w:themeFill="accent3" w:themeFillTint="3F"/>
      </w:tcPr>
    </w:tblStylePr>
    <w:tblStylePr w:type="band1Horz">
      <w:tblPr/>
      <w:tcPr>
        <w:shd w:val="clear" w:color="auto" w:fill="C1E6FD" w:themeFill="accent3" w:themeFillTint="33"/>
      </w:tcPr>
    </w:tblStylePr>
  </w:style>
  <w:style w:type="table" w:styleId="Kleurrijkelijst-accent2">
    <w:name w:val="Colorful List Accent 2"/>
    <w:basedOn w:val="Standaardtabel"/>
    <w:uiPriority w:val="72"/>
    <w:rsid w:val="00216EF7"/>
    <w:pPr>
      <w:spacing w:line="240" w:lineRule="auto"/>
    </w:pPr>
    <w:rPr>
      <w:color w:val="000000" w:themeColor="text1"/>
    </w:rPr>
    <w:tblPr>
      <w:tblStyleRowBandSize w:val="1"/>
      <w:tblStyleColBandSize w:val="1"/>
    </w:tblPr>
    <w:tcPr>
      <w:shd w:val="clear" w:color="auto" w:fill="FBDFDC" w:themeFill="accent2" w:themeFillTint="19"/>
    </w:tcPr>
    <w:tblStylePr w:type="firstRow">
      <w:rPr>
        <w:b/>
        <w:bCs/>
        <w:color w:val="FFFFFF" w:themeColor="background1"/>
      </w:rPr>
      <w:tblPr/>
      <w:tcPr>
        <w:tcBorders>
          <w:bottom w:val="single" w:sz="12" w:space="0" w:color="FFFFFF" w:themeColor="background1"/>
        </w:tcBorders>
        <w:shd w:val="clear" w:color="auto" w:fill="591008" w:themeFill="accent2" w:themeFillShade="CC"/>
      </w:tcPr>
    </w:tblStylePr>
    <w:tblStylePr w:type="lastRow">
      <w:rPr>
        <w:b/>
        <w:bCs/>
        <w:color w:val="59100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AFA7" w:themeFill="accent2" w:themeFillTint="3F"/>
      </w:tcPr>
    </w:tblStylePr>
    <w:tblStylePr w:type="band1Horz">
      <w:tblPr/>
      <w:tcPr>
        <w:shd w:val="clear" w:color="auto" w:fill="F8BEB8" w:themeFill="accent2" w:themeFillTint="33"/>
      </w:tcPr>
    </w:tblStylePr>
  </w:style>
  <w:style w:type="table" w:styleId="Kleurrijkelijst-accent1">
    <w:name w:val="Colorful List Accent 1"/>
    <w:basedOn w:val="Standaardtabel"/>
    <w:uiPriority w:val="72"/>
    <w:rsid w:val="00216EF7"/>
    <w:pPr>
      <w:spacing w:line="240" w:lineRule="auto"/>
    </w:pPr>
    <w:rPr>
      <w:color w:val="000000" w:themeColor="text1"/>
    </w:rPr>
    <w:tblPr>
      <w:tblStyleRowBandSize w:val="1"/>
      <w:tblStyleColBandSize w:val="1"/>
    </w:tblPr>
    <w:tcPr>
      <w:shd w:val="clear" w:color="auto" w:fill="FDF0E5" w:themeFill="accent1" w:themeFillTint="19"/>
    </w:tcPr>
    <w:tblStylePr w:type="firstRow">
      <w:rPr>
        <w:b/>
        <w:bCs/>
        <w:color w:val="FFFFFF" w:themeColor="background1"/>
      </w:rPr>
      <w:tblPr/>
      <w:tcPr>
        <w:tcBorders>
          <w:bottom w:val="single" w:sz="12" w:space="0" w:color="FFFFFF" w:themeColor="background1"/>
        </w:tcBorders>
        <w:shd w:val="clear" w:color="auto" w:fill="591008" w:themeFill="accent2" w:themeFillShade="CC"/>
      </w:tcPr>
    </w:tblStylePr>
    <w:tblStylePr w:type="lastRow">
      <w:rPr>
        <w:b/>
        <w:bCs/>
        <w:color w:val="59100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ABF" w:themeFill="accent1" w:themeFillTint="3F"/>
      </w:tcPr>
    </w:tblStylePr>
    <w:tblStylePr w:type="band1Horz">
      <w:tblPr/>
      <w:tcPr>
        <w:shd w:val="clear" w:color="auto" w:fill="FBE1CB" w:themeFill="accent1" w:themeFillTint="33"/>
      </w:tcPr>
    </w:tblStylePr>
  </w:style>
  <w:style w:type="table" w:styleId="Kleurrijkearcering-accent6">
    <w:name w:val="Colorful Shading Accent 6"/>
    <w:basedOn w:val="Standaardtabel"/>
    <w:uiPriority w:val="71"/>
    <w:rsid w:val="00216EF7"/>
    <w:pPr>
      <w:spacing w:line="240" w:lineRule="auto"/>
    </w:pPr>
    <w:rPr>
      <w:color w:val="000000" w:themeColor="text1"/>
    </w:rPr>
    <w:tblPr>
      <w:tblStyleRowBandSize w:val="1"/>
      <w:tblStyleColBandSize w:val="1"/>
      <w:tblBorders>
        <w:top w:val="single" w:sz="24" w:space="0" w:color="CCCCCC" w:themeColor="accent5"/>
        <w:left w:val="single" w:sz="4" w:space="0" w:color="4C4C4C" w:themeColor="accent6"/>
        <w:bottom w:val="single" w:sz="4" w:space="0" w:color="4C4C4C" w:themeColor="accent6"/>
        <w:right w:val="single" w:sz="4" w:space="0" w:color="4C4C4C" w:themeColor="accent6"/>
        <w:insideH w:val="single" w:sz="4" w:space="0" w:color="FFFFFF" w:themeColor="background1"/>
        <w:insideV w:val="single" w:sz="4" w:space="0" w:color="FFFFFF" w:themeColor="background1"/>
      </w:tblBorders>
    </w:tblPr>
    <w:tcPr>
      <w:shd w:val="clear" w:color="auto" w:fill="EDEDED" w:themeFill="accent6" w:themeFillTint="19"/>
    </w:tcPr>
    <w:tblStylePr w:type="firstRow">
      <w:rPr>
        <w:b/>
        <w:bCs/>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2D2D" w:themeFill="accent6" w:themeFillShade="99"/>
      </w:tcPr>
    </w:tblStylePr>
    <w:tblStylePr w:type="firstCol">
      <w:rPr>
        <w:color w:val="FFFFFF" w:themeColor="background1"/>
      </w:rPr>
      <w:tblPr/>
      <w:tcPr>
        <w:tcBorders>
          <w:top w:val="nil"/>
          <w:left w:val="nil"/>
          <w:bottom w:val="nil"/>
          <w:right w:val="nil"/>
          <w:insideH w:val="single" w:sz="4" w:space="0" w:color="2D2D2D" w:themeColor="accent6" w:themeShade="99"/>
          <w:insideV w:val="nil"/>
        </w:tcBorders>
        <w:shd w:val="clear" w:color="auto" w:fill="2D2D2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D2D2D" w:themeFill="accent6" w:themeFillShade="99"/>
      </w:tcPr>
    </w:tblStylePr>
    <w:tblStylePr w:type="band1Vert">
      <w:tblPr/>
      <w:tcPr>
        <w:shd w:val="clear" w:color="auto" w:fill="B7B7B7" w:themeFill="accent6" w:themeFillTint="66"/>
      </w:tcPr>
    </w:tblStylePr>
    <w:tblStylePr w:type="band1Horz">
      <w:tblPr/>
      <w:tcPr>
        <w:shd w:val="clear" w:color="auto" w:fill="A5A5A5" w:themeFill="accent6"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rsid w:val="00216EF7"/>
    <w:pPr>
      <w:spacing w:line="240" w:lineRule="auto"/>
    </w:pPr>
    <w:rPr>
      <w:color w:val="000000" w:themeColor="text1"/>
    </w:rPr>
    <w:tblPr>
      <w:tblStyleRowBandSize w:val="1"/>
      <w:tblStyleColBandSize w:val="1"/>
      <w:tblBorders>
        <w:top w:val="single" w:sz="24" w:space="0" w:color="4C4C4C" w:themeColor="accent6"/>
        <w:left w:val="single" w:sz="4" w:space="0" w:color="CCCCCC" w:themeColor="accent5"/>
        <w:bottom w:val="single" w:sz="4" w:space="0" w:color="CCCCCC" w:themeColor="accent5"/>
        <w:right w:val="single" w:sz="4" w:space="0" w:color="CCCCCC" w:themeColor="accent5"/>
        <w:insideH w:val="single" w:sz="4" w:space="0" w:color="FFFFFF" w:themeColor="background1"/>
        <w:insideV w:val="single" w:sz="4" w:space="0" w:color="FFFFFF" w:themeColor="background1"/>
      </w:tblBorders>
    </w:tblPr>
    <w:tcPr>
      <w:shd w:val="clear" w:color="auto" w:fill="FAFAFA" w:themeFill="accent5" w:themeFillTint="19"/>
    </w:tcPr>
    <w:tblStylePr w:type="firstRow">
      <w:rPr>
        <w:b/>
        <w:bCs/>
      </w:rPr>
      <w:tblPr/>
      <w:tcPr>
        <w:tcBorders>
          <w:top w:val="nil"/>
          <w:left w:val="nil"/>
          <w:bottom w:val="single" w:sz="24" w:space="0" w:color="4C4C4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7A7A" w:themeFill="accent5" w:themeFillShade="99"/>
      </w:tcPr>
    </w:tblStylePr>
    <w:tblStylePr w:type="firstCol">
      <w:rPr>
        <w:color w:val="FFFFFF" w:themeColor="background1"/>
      </w:rPr>
      <w:tblPr/>
      <w:tcPr>
        <w:tcBorders>
          <w:top w:val="nil"/>
          <w:left w:val="nil"/>
          <w:bottom w:val="nil"/>
          <w:right w:val="nil"/>
          <w:insideH w:val="single" w:sz="4" w:space="0" w:color="7A7A7A" w:themeColor="accent5" w:themeShade="99"/>
          <w:insideV w:val="nil"/>
        </w:tcBorders>
        <w:shd w:val="clear" w:color="auto" w:fill="7A7A7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A7A7A" w:themeFill="accent5" w:themeFillShade="99"/>
      </w:tcPr>
    </w:tblStylePr>
    <w:tblStylePr w:type="band1Vert">
      <w:tblPr/>
      <w:tcPr>
        <w:shd w:val="clear" w:color="auto" w:fill="EAEAEA" w:themeFill="accent5" w:themeFillTint="66"/>
      </w:tcPr>
    </w:tblStylePr>
    <w:tblStylePr w:type="band1Horz">
      <w:tblPr/>
      <w:tcPr>
        <w:shd w:val="clear" w:color="auto" w:fill="E5E5E5" w:themeFill="accent5" w:themeFillTint="7F"/>
      </w:tcPr>
    </w:tblStylePr>
    <w:tblStylePr w:type="neCell">
      <w:rPr>
        <w:color w:val="000000" w:themeColor="text1"/>
      </w:rPr>
    </w:tblStylePr>
    <w:tblStylePr w:type="nwCell">
      <w:rPr>
        <w:color w:val="000000" w:themeColor="text1"/>
      </w:rPr>
    </w:tblStylePr>
  </w:style>
  <w:style w:type="table" w:styleId="Kleurrijkearcering-accent4">
    <w:name w:val="Colorful Shading Accent 4"/>
    <w:basedOn w:val="Standaardtabel"/>
    <w:uiPriority w:val="71"/>
    <w:rsid w:val="00216EF7"/>
    <w:pPr>
      <w:spacing w:line="240" w:lineRule="auto"/>
    </w:pPr>
    <w:rPr>
      <w:color w:val="000000" w:themeColor="text1"/>
    </w:rPr>
    <w:tblPr>
      <w:tblStyleRowBandSize w:val="1"/>
      <w:tblStyleColBandSize w:val="1"/>
      <w:tblBorders>
        <w:top w:val="single" w:sz="24" w:space="0" w:color="0578BD" w:themeColor="accent3"/>
        <w:left w:val="single" w:sz="4" w:space="0" w:color="C7D200" w:themeColor="accent4"/>
        <w:bottom w:val="single" w:sz="4" w:space="0" w:color="C7D200" w:themeColor="accent4"/>
        <w:right w:val="single" w:sz="4" w:space="0" w:color="C7D200" w:themeColor="accent4"/>
        <w:insideH w:val="single" w:sz="4" w:space="0" w:color="FFFFFF" w:themeColor="background1"/>
        <w:insideV w:val="single" w:sz="4" w:space="0" w:color="FFFFFF" w:themeColor="background1"/>
      </w:tblBorders>
    </w:tblPr>
    <w:tcPr>
      <w:shd w:val="clear" w:color="auto" w:fill="FDFFE1" w:themeFill="accent4" w:themeFillTint="19"/>
    </w:tcPr>
    <w:tblStylePr w:type="firstRow">
      <w:rPr>
        <w:b/>
        <w:bCs/>
      </w:rPr>
      <w:tblPr/>
      <w:tcPr>
        <w:tcBorders>
          <w:top w:val="nil"/>
          <w:left w:val="nil"/>
          <w:bottom w:val="single" w:sz="24" w:space="0" w:color="0578B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7E00" w:themeFill="accent4" w:themeFillShade="99"/>
      </w:tcPr>
    </w:tblStylePr>
    <w:tblStylePr w:type="firstCol">
      <w:rPr>
        <w:color w:val="FFFFFF" w:themeColor="background1"/>
      </w:rPr>
      <w:tblPr/>
      <w:tcPr>
        <w:tcBorders>
          <w:top w:val="nil"/>
          <w:left w:val="nil"/>
          <w:bottom w:val="nil"/>
          <w:right w:val="nil"/>
          <w:insideH w:val="single" w:sz="4" w:space="0" w:color="777E00" w:themeColor="accent4" w:themeShade="99"/>
          <w:insideV w:val="nil"/>
        </w:tcBorders>
        <w:shd w:val="clear" w:color="auto" w:fill="777E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77E00" w:themeFill="accent4" w:themeFillShade="99"/>
      </w:tcPr>
    </w:tblStylePr>
    <w:tblStylePr w:type="band1Vert">
      <w:tblPr/>
      <w:tcPr>
        <w:shd w:val="clear" w:color="auto" w:fill="F8FF87" w:themeFill="accent4" w:themeFillTint="66"/>
      </w:tcPr>
    </w:tblStylePr>
    <w:tblStylePr w:type="band1Horz">
      <w:tblPr/>
      <w:tcPr>
        <w:shd w:val="clear" w:color="auto" w:fill="F6FF69" w:themeFill="accent4"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rsid w:val="00216EF7"/>
    <w:pPr>
      <w:spacing w:line="240" w:lineRule="auto"/>
    </w:pPr>
    <w:rPr>
      <w:color w:val="000000" w:themeColor="text1"/>
    </w:rPr>
    <w:tblPr>
      <w:tblStyleRowBandSize w:val="1"/>
      <w:tblStyleColBandSize w:val="1"/>
      <w:tblBorders>
        <w:top w:val="single" w:sz="24" w:space="0" w:color="C7D200" w:themeColor="accent4"/>
        <w:left w:val="single" w:sz="4" w:space="0" w:color="0578BD" w:themeColor="accent3"/>
        <w:bottom w:val="single" w:sz="4" w:space="0" w:color="0578BD" w:themeColor="accent3"/>
        <w:right w:val="single" w:sz="4" w:space="0" w:color="0578BD" w:themeColor="accent3"/>
        <w:insideH w:val="single" w:sz="4" w:space="0" w:color="FFFFFF" w:themeColor="background1"/>
        <w:insideV w:val="single" w:sz="4" w:space="0" w:color="FFFFFF" w:themeColor="background1"/>
      </w:tblBorders>
    </w:tblPr>
    <w:tcPr>
      <w:shd w:val="clear" w:color="auto" w:fill="E0F3FE" w:themeFill="accent3" w:themeFillTint="19"/>
    </w:tcPr>
    <w:tblStylePr w:type="firstRow">
      <w:rPr>
        <w:b/>
        <w:bCs/>
      </w:rPr>
      <w:tblPr/>
      <w:tcPr>
        <w:tcBorders>
          <w:top w:val="nil"/>
          <w:left w:val="nil"/>
          <w:bottom w:val="single" w:sz="24" w:space="0" w:color="C7D2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4771" w:themeFill="accent3" w:themeFillShade="99"/>
      </w:tcPr>
    </w:tblStylePr>
    <w:tblStylePr w:type="firstCol">
      <w:rPr>
        <w:color w:val="FFFFFF" w:themeColor="background1"/>
      </w:rPr>
      <w:tblPr/>
      <w:tcPr>
        <w:tcBorders>
          <w:top w:val="nil"/>
          <w:left w:val="nil"/>
          <w:bottom w:val="nil"/>
          <w:right w:val="nil"/>
          <w:insideH w:val="single" w:sz="4" w:space="0" w:color="034771" w:themeColor="accent3" w:themeShade="99"/>
          <w:insideV w:val="nil"/>
        </w:tcBorders>
        <w:shd w:val="clear" w:color="auto" w:fill="034771"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34771" w:themeFill="accent3" w:themeFillShade="99"/>
      </w:tcPr>
    </w:tblStylePr>
    <w:tblStylePr w:type="band1Vert">
      <w:tblPr/>
      <w:tcPr>
        <w:shd w:val="clear" w:color="auto" w:fill="83CEFB" w:themeFill="accent3" w:themeFillTint="66"/>
      </w:tcPr>
    </w:tblStylePr>
    <w:tblStylePr w:type="band1Horz">
      <w:tblPr/>
      <w:tcPr>
        <w:shd w:val="clear" w:color="auto" w:fill="65C2FB" w:themeFill="accent3" w:themeFillTint="7F"/>
      </w:tcPr>
    </w:tblStylePr>
  </w:style>
  <w:style w:type="table" w:styleId="Kleurrijkearcering-accent2">
    <w:name w:val="Colorful Shading Accent 2"/>
    <w:basedOn w:val="Standaardtabel"/>
    <w:uiPriority w:val="71"/>
    <w:rsid w:val="00216EF7"/>
    <w:pPr>
      <w:spacing w:line="240" w:lineRule="auto"/>
    </w:pPr>
    <w:rPr>
      <w:color w:val="000000" w:themeColor="text1"/>
    </w:rPr>
    <w:tblPr>
      <w:tblStyleRowBandSize w:val="1"/>
      <w:tblStyleColBandSize w:val="1"/>
      <w:tblBorders>
        <w:top w:val="single" w:sz="24" w:space="0" w:color="70150B" w:themeColor="accent2"/>
        <w:left w:val="single" w:sz="4" w:space="0" w:color="70150B" w:themeColor="accent2"/>
        <w:bottom w:val="single" w:sz="4" w:space="0" w:color="70150B" w:themeColor="accent2"/>
        <w:right w:val="single" w:sz="4" w:space="0" w:color="70150B" w:themeColor="accent2"/>
        <w:insideH w:val="single" w:sz="4" w:space="0" w:color="FFFFFF" w:themeColor="background1"/>
        <w:insideV w:val="single" w:sz="4" w:space="0" w:color="FFFFFF" w:themeColor="background1"/>
      </w:tblBorders>
    </w:tblPr>
    <w:tcPr>
      <w:shd w:val="clear" w:color="auto" w:fill="FBDFDC" w:themeFill="accent2" w:themeFillTint="19"/>
    </w:tcPr>
    <w:tblStylePr w:type="firstRow">
      <w:rPr>
        <w:b/>
        <w:bCs/>
      </w:rPr>
      <w:tblPr/>
      <w:tcPr>
        <w:tcBorders>
          <w:top w:val="nil"/>
          <w:left w:val="nil"/>
          <w:bottom w:val="single" w:sz="24" w:space="0" w:color="70150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0C06" w:themeFill="accent2" w:themeFillShade="99"/>
      </w:tcPr>
    </w:tblStylePr>
    <w:tblStylePr w:type="firstCol">
      <w:rPr>
        <w:color w:val="FFFFFF" w:themeColor="background1"/>
      </w:rPr>
      <w:tblPr/>
      <w:tcPr>
        <w:tcBorders>
          <w:top w:val="nil"/>
          <w:left w:val="nil"/>
          <w:bottom w:val="nil"/>
          <w:right w:val="nil"/>
          <w:insideH w:val="single" w:sz="4" w:space="0" w:color="430C06" w:themeColor="accent2" w:themeShade="99"/>
          <w:insideV w:val="nil"/>
        </w:tcBorders>
        <w:shd w:val="clear" w:color="auto" w:fill="430C0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30C06" w:themeFill="accent2" w:themeFillShade="99"/>
      </w:tcPr>
    </w:tblStylePr>
    <w:tblStylePr w:type="band1Vert">
      <w:tblPr/>
      <w:tcPr>
        <w:shd w:val="clear" w:color="auto" w:fill="F17E71" w:themeFill="accent2" w:themeFillTint="66"/>
      </w:tcPr>
    </w:tblStylePr>
    <w:tblStylePr w:type="band1Horz">
      <w:tblPr/>
      <w:tcPr>
        <w:shd w:val="clear" w:color="auto" w:fill="ED5E4F" w:themeFill="accent2"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rsid w:val="00216EF7"/>
    <w:pPr>
      <w:spacing w:line="240" w:lineRule="auto"/>
    </w:pPr>
    <w:rPr>
      <w:color w:val="000000" w:themeColor="text1"/>
    </w:rPr>
    <w:tblPr>
      <w:tblStyleRowBandSize w:val="1"/>
      <w:tblStyleColBandSize w:val="1"/>
      <w:tblBorders>
        <w:top w:val="single" w:sz="24" w:space="0" w:color="70150B" w:themeColor="accent2"/>
        <w:left w:val="single" w:sz="4" w:space="0" w:color="DE6D0F" w:themeColor="accent1"/>
        <w:bottom w:val="single" w:sz="4" w:space="0" w:color="DE6D0F" w:themeColor="accent1"/>
        <w:right w:val="single" w:sz="4" w:space="0" w:color="DE6D0F" w:themeColor="accent1"/>
        <w:insideH w:val="single" w:sz="4" w:space="0" w:color="FFFFFF" w:themeColor="background1"/>
        <w:insideV w:val="single" w:sz="4" w:space="0" w:color="FFFFFF" w:themeColor="background1"/>
      </w:tblBorders>
    </w:tblPr>
    <w:tcPr>
      <w:shd w:val="clear" w:color="auto" w:fill="FDF0E5" w:themeFill="accent1" w:themeFillTint="19"/>
    </w:tcPr>
    <w:tblStylePr w:type="firstRow">
      <w:rPr>
        <w:b/>
        <w:bCs/>
      </w:rPr>
      <w:tblPr/>
      <w:tcPr>
        <w:tcBorders>
          <w:top w:val="nil"/>
          <w:left w:val="nil"/>
          <w:bottom w:val="single" w:sz="24" w:space="0" w:color="70150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44009" w:themeFill="accent1" w:themeFillShade="99"/>
      </w:tcPr>
    </w:tblStylePr>
    <w:tblStylePr w:type="firstCol">
      <w:rPr>
        <w:color w:val="FFFFFF" w:themeColor="background1"/>
      </w:rPr>
      <w:tblPr/>
      <w:tcPr>
        <w:tcBorders>
          <w:top w:val="nil"/>
          <w:left w:val="nil"/>
          <w:bottom w:val="nil"/>
          <w:right w:val="nil"/>
          <w:insideH w:val="single" w:sz="4" w:space="0" w:color="844009" w:themeColor="accent1" w:themeShade="99"/>
          <w:insideV w:val="nil"/>
        </w:tcBorders>
        <w:shd w:val="clear" w:color="auto" w:fill="84400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44009" w:themeFill="accent1" w:themeFillShade="99"/>
      </w:tcPr>
    </w:tblStylePr>
    <w:tblStylePr w:type="band1Vert">
      <w:tblPr/>
      <w:tcPr>
        <w:shd w:val="clear" w:color="auto" w:fill="F8C398" w:themeFill="accent1" w:themeFillTint="66"/>
      </w:tcPr>
    </w:tblStylePr>
    <w:tblStylePr w:type="band1Horz">
      <w:tblPr/>
      <w:tcPr>
        <w:shd w:val="clear" w:color="auto" w:fill="F6B57F" w:themeFill="accent1" w:themeFillTint="7F"/>
      </w:tcPr>
    </w:tblStylePr>
    <w:tblStylePr w:type="neCell">
      <w:rPr>
        <w:color w:val="000000" w:themeColor="text1"/>
      </w:rPr>
    </w:tblStylePr>
    <w:tblStylePr w:type="nwCell">
      <w:rPr>
        <w:color w:val="000000" w:themeColor="text1"/>
      </w:rPr>
    </w:tblStylePr>
  </w:style>
  <w:style w:type="table" w:styleId="Kleurrijkraster-accent6">
    <w:name w:val="Colorful Grid Accent 6"/>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BDBDB" w:themeFill="accent6" w:themeFillTint="33"/>
    </w:tcPr>
    <w:tblStylePr w:type="firstRow">
      <w:rPr>
        <w:b/>
        <w:bCs/>
      </w:rPr>
      <w:tblPr/>
      <w:tcPr>
        <w:shd w:val="clear" w:color="auto" w:fill="B7B7B7" w:themeFill="accent6" w:themeFillTint="66"/>
      </w:tcPr>
    </w:tblStylePr>
    <w:tblStylePr w:type="lastRow">
      <w:rPr>
        <w:b/>
        <w:bCs/>
        <w:color w:val="000000" w:themeColor="text1"/>
      </w:rPr>
      <w:tblPr/>
      <w:tcPr>
        <w:shd w:val="clear" w:color="auto" w:fill="B7B7B7" w:themeFill="accent6" w:themeFillTint="66"/>
      </w:tcPr>
    </w:tblStylePr>
    <w:tblStylePr w:type="firstCol">
      <w:rPr>
        <w:color w:val="FFFFFF" w:themeColor="background1"/>
      </w:rPr>
      <w:tblPr/>
      <w:tcPr>
        <w:shd w:val="clear" w:color="auto" w:fill="383838" w:themeFill="accent6" w:themeFillShade="BF"/>
      </w:tcPr>
    </w:tblStylePr>
    <w:tblStylePr w:type="lastCol">
      <w:rPr>
        <w:color w:val="FFFFFF" w:themeColor="background1"/>
      </w:rPr>
      <w:tblPr/>
      <w:tcPr>
        <w:shd w:val="clear" w:color="auto" w:fill="383838" w:themeFill="accent6" w:themeFillShade="BF"/>
      </w:tcPr>
    </w:tblStylePr>
    <w:tblStylePr w:type="band1Vert">
      <w:tblPr/>
      <w:tcPr>
        <w:shd w:val="clear" w:color="auto" w:fill="A5A5A5" w:themeFill="accent6" w:themeFillTint="7F"/>
      </w:tcPr>
    </w:tblStylePr>
    <w:tblStylePr w:type="band1Horz">
      <w:tblPr/>
      <w:tcPr>
        <w:shd w:val="clear" w:color="auto" w:fill="A5A5A5" w:themeFill="accent6" w:themeFillTint="7F"/>
      </w:tcPr>
    </w:tblStylePr>
  </w:style>
  <w:style w:type="table" w:styleId="Kleurrijkraster-accent5">
    <w:name w:val="Colorful Grid Accent 5"/>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4F4F4" w:themeFill="accent5" w:themeFillTint="33"/>
    </w:tcPr>
    <w:tblStylePr w:type="firstRow">
      <w:rPr>
        <w:b/>
        <w:bCs/>
      </w:rPr>
      <w:tblPr/>
      <w:tcPr>
        <w:shd w:val="clear" w:color="auto" w:fill="EAEAEA" w:themeFill="accent5" w:themeFillTint="66"/>
      </w:tcPr>
    </w:tblStylePr>
    <w:tblStylePr w:type="lastRow">
      <w:rPr>
        <w:b/>
        <w:bCs/>
        <w:color w:val="000000" w:themeColor="text1"/>
      </w:rPr>
      <w:tblPr/>
      <w:tcPr>
        <w:shd w:val="clear" w:color="auto" w:fill="EAEAEA" w:themeFill="accent5" w:themeFillTint="66"/>
      </w:tcPr>
    </w:tblStylePr>
    <w:tblStylePr w:type="firstCol">
      <w:rPr>
        <w:color w:val="FFFFFF" w:themeColor="background1"/>
      </w:rPr>
      <w:tblPr/>
      <w:tcPr>
        <w:shd w:val="clear" w:color="auto" w:fill="989898" w:themeFill="accent5" w:themeFillShade="BF"/>
      </w:tcPr>
    </w:tblStylePr>
    <w:tblStylePr w:type="lastCol">
      <w:rPr>
        <w:color w:val="FFFFFF" w:themeColor="background1"/>
      </w:rPr>
      <w:tblPr/>
      <w:tcPr>
        <w:shd w:val="clear" w:color="auto" w:fill="989898" w:themeFill="accent5" w:themeFillShade="BF"/>
      </w:tc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Kleurrijkraster-accent4">
    <w:name w:val="Colorful Grid Accent 4"/>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FFC3" w:themeFill="accent4" w:themeFillTint="33"/>
    </w:tcPr>
    <w:tblStylePr w:type="firstRow">
      <w:rPr>
        <w:b/>
        <w:bCs/>
      </w:rPr>
      <w:tblPr/>
      <w:tcPr>
        <w:shd w:val="clear" w:color="auto" w:fill="F8FF87" w:themeFill="accent4" w:themeFillTint="66"/>
      </w:tcPr>
    </w:tblStylePr>
    <w:tblStylePr w:type="lastRow">
      <w:rPr>
        <w:b/>
        <w:bCs/>
        <w:color w:val="000000" w:themeColor="text1"/>
      </w:rPr>
      <w:tblPr/>
      <w:tcPr>
        <w:shd w:val="clear" w:color="auto" w:fill="F8FF87" w:themeFill="accent4" w:themeFillTint="66"/>
      </w:tcPr>
    </w:tblStylePr>
    <w:tblStylePr w:type="firstCol">
      <w:rPr>
        <w:color w:val="FFFFFF" w:themeColor="background1"/>
      </w:rPr>
      <w:tblPr/>
      <w:tcPr>
        <w:shd w:val="clear" w:color="auto" w:fill="949D00" w:themeFill="accent4" w:themeFillShade="BF"/>
      </w:tcPr>
    </w:tblStylePr>
    <w:tblStylePr w:type="lastCol">
      <w:rPr>
        <w:color w:val="FFFFFF" w:themeColor="background1"/>
      </w:rPr>
      <w:tblPr/>
      <w:tcPr>
        <w:shd w:val="clear" w:color="auto" w:fill="949D00" w:themeFill="accent4" w:themeFillShade="BF"/>
      </w:tcPr>
    </w:tblStylePr>
    <w:tblStylePr w:type="band1Vert">
      <w:tblPr/>
      <w:tcPr>
        <w:shd w:val="clear" w:color="auto" w:fill="F6FF69" w:themeFill="accent4" w:themeFillTint="7F"/>
      </w:tcPr>
    </w:tblStylePr>
    <w:tblStylePr w:type="band1Horz">
      <w:tblPr/>
      <w:tcPr>
        <w:shd w:val="clear" w:color="auto" w:fill="F6FF69" w:themeFill="accent4" w:themeFillTint="7F"/>
      </w:tcPr>
    </w:tblStylePr>
  </w:style>
  <w:style w:type="table" w:styleId="Kleurrijkraster-accent3">
    <w:name w:val="Colorful Grid Accent 3"/>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1E6FD" w:themeFill="accent3" w:themeFillTint="33"/>
    </w:tcPr>
    <w:tblStylePr w:type="firstRow">
      <w:rPr>
        <w:b/>
        <w:bCs/>
      </w:rPr>
      <w:tblPr/>
      <w:tcPr>
        <w:shd w:val="clear" w:color="auto" w:fill="83CEFB" w:themeFill="accent3" w:themeFillTint="66"/>
      </w:tcPr>
    </w:tblStylePr>
    <w:tblStylePr w:type="lastRow">
      <w:rPr>
        <w:b/>
        <w:bCs/>
        <w:color w:val="000000" w:themeColor="text1"/>
      </w:rPr>
      <w:tblPr/>
      <w:tcPr>
        <w:shd w:val="clear" w:color="auto" w:fill="83CEFB" w:themeFill="accent3" w:themeFillTint="66"/>
      </w:tcPr>
    </w:tblStylePr>
    <w:tblStylePr w:type="firstCol">
      <w:rPr>
        <w:color w:val="FFFFFF" w:themeColor="background1"/>
      </w:rPr>
      <w:tblPr/>
      <w:tcPr>
        <w:shd w:val="clear" w:color="auto" w:fill="03598D" w:themeFill="accent3" w:themeFillShade="BF"/>
      </w:tcPr>
    </w:tblStylePr>
    <w:tblStylePr w:type="lastCol">
      <w:rPr>
        <w:color w:val="FFFFFF" w:themeColor="background1"/>
      </w:rPr>
      <w:tblPr/>
      <w:tcPr>
        <w:shd w:val="clear" w:color="auto" w:fill="03598D" w:themeFill="accent3" w:themeFillShade="BF"/>
      </w:tcPr>
    </w:tblStylePr>
    <w:tblStylePr w:type="band1Vert">
      <w:tblPr/>
      <w:tcPr>
        <w:shd w:val="clear" w:color="auto" w:fill="65C2FB" w:themeFill="accent3" w:themeFillTint="7F"/>
      </w:tcPr>
    </w:tblStylePr>
    <w:tblStylePr w:type="band1Horz">
      <w:tblPr/>
      <w:tcPr>
        <w:shd w:val="clear" w:color="auto" w:fill="65C2FB" w:themeFill="accent3" w:themeFillTint="7F"/>
      </w:tcPr>
    </w:tblStylePr>
  </w:style>
  <w:style w:type="table" w:styleId="Kleurrijkraster-accent2">
    <w:name w:val="Colorful Grid Accent 2"/>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8BEB8" w:themeFill="accent2" w:themeFillTint="33"/>
    </w:tcPr>
    <w:tblStylePr w:type="firstRow">
      <w:rPr>
        <w:b/>
        <w:bCs/>
      </w:rPr>
      <w:tblPr/>
      <w:tcPr>
        <w:shd w:val="clear" w:color="auto" w:fill="F17E71" w:themeFill="accent2" w:themeFillTint="66"/>
      </w:tcPr>
    </w:tblStylePr>
    <w:tblStylePr w:type="lastRow">
      <w:rPr>
        <w:b/>
        <w:bCs/>
        <w:color w:val="000000" w:themeColor="text1"/>
      </w:rPr>
      <w:tblPr/>
      <w:tcPr>
        <w:shd w:val="clear" w:color="auto" w:fill="F17E71" w:themeFill="accent2" w:themeFillTint="66"/>
      </w:tcPr>
    </w:tblStylePr>
    <w:tblStylePr w:type="firstCol">
      <w:rPr>
        <w:color w:val="FFFFFF" w:themeColor="background1"/>
      </w:rPr>
      <w:tblPr/>
      <w:tcPr>
        <w:shd w:val="clear" w:color="auto" w:fill="530F08" w:themeFill="accent2" w:themeFillShade="BF"/>
      </w:tcPr>
    </w:tblStylePr>
    <w:tblStylePr w:type="lastCol">
      <w:rPr>
        <w:color w:val="FFFFFF" w:themeColor="background1"/>
      </w:rPr>
      <w:tblPr/>
      <w:tcPr>
        <w:shd w:val="clear" w:color="auto" w:fill="530F08" w:themeFill="accent2" w:themeFillShade="BF"/>
      </w:tcPr>
    </w:tblStylePr>
    <w:tblStylePr w:type="band1Vert">
      <w:tblPr/>
      <w:tcPr>
        <w:shd w:val="clear" w:color="auto" w:fill="ED5E4F" w:themeFill="accent2" w:themeFillTint="7F"/>
      </w:tcPr>
    </w:tblStylePr>
    <w:tblStylePr w:type="band1Horz">
      <w:tblPr/>
      <w:tcPr>
        <w:shd w:val="clear" w:color="auto" w:fill="ED5E4F" w:themeFill="accent2" w:themeFillTint="7F"/>
      </w:tcPr>
    </w:tblStylePr>
  </w:style>
  <w:style w:type="table" w:styleId="Kleurrijkraster-accent1">
    <w:name w:val="Colorful Grid Accent 1"/>
    <w:basedOn w:val="Standaardtabel"/>
    <w:uiPriority w:val="73"/>
    <w:rsid w:val="00216EF7"/>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E1CB" w:themeFill="accent1" w:themeFillTint="33"/>
    </w:tcPr>
    <w:tblStylePr w:type="firstRow">
      <w:rPr>
        <w:b/>
        <w:bCs/>
      </w:rPr>
      <w:tblPr/>
      <w:tcPr>
        <w:shd w:val="clear" w:color="auto" w:fill="F8C398" w:themeFill="accent1" w:themeFillTint="66"/>
      </w:tcPr>
    </w:tblStylePr>
    <w:tblStylePr w:type="lastRow">
      <w:rPr>
        <w:b/>
        <w:bCs/>
        <w:color w:val="000000" w:themeColor="text1"/>
      </w:rPr>
      <w:tblPr/>
      <w:tcPr>
        <w:shd w:val="clear" w:color="auto" w:fill="F8C398" w:themeFill="accent1" w:themeFillTint="66"/>
      </w:tcPr>
    </w:tblStylePr>
    <w:tblStylePr w:type="firstCol">
      <w:rPr>
        <w:color w:val="FFFFFF" w:themeColor="background1"/>
      </w:rPr>
      <w:tblPr/>
      <w:tcPr>
        <w:shd w:val="clear" w:color="auto" w:fill="A6510B" w:themeFill="accent1" w:themeFillShade="BF"/>
      </w:tcPr>
    </w:tblStylePr>
    <w:tblStylePr w:type="lastCol">
      <w:rPr>
        <w:color w:val="FFFFFF" w:themeColor="background1"/>
      </w:rPr>
      <w:tblPr/>
      <w:tcPr>
        <w:shd w:val="clear" w:color="auto" w:fill="A6510B" w:themeFill="accent1" w:themeFillShade="BF"/>
      </w:tcPr>
    </w:tblStylePr>
    <w:tblStylePr w:type="band1Vert">
      <w:tblPr/>
      <w:tcPr>
        <w:shd w:val="clear" w:color="auto" w:fill="F6B57F" w:themeFill="accent1" w:themeFillTint="7F"/>
      </w:tcPr>
    </w:tblStylePr>
    <w:tblStylePr w:type="band1Horz">
      <w:tblPr/>
      <w:tcPr>
        <w:shd w:val="clear" w:color="auto" w:fill="F6B57F" w:themeFill="accent1" w:themeFillTint="7F"/>
      </w:tcPr>
    </w:tblStylePr>
  </w:style>
  <w:style w:type="table" w:styleId="Gemiddeldelijst2-accent6">
    <w:name w:val="Medium List 2 Accent 6"/>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tblBorders>
    </w:tblPr>
    <w:tblStylePr w:type="firstRow">
      <w:rPr>
        <w:sz w:val="24"/>
        <w:szCs w:val="24"/>
      </w:rPr>
      <w:tblPr/>
      <w:tcPr>
        <w:tcBorders>
          <w:top w:val="nil"/>
          <w:left w:val="nil"/>
          <w:bottom w:val="single" w:sz="24" w:space="0" w:color="4C4C4C" w:themeColor="accent6"/>
          <w:right w:val="nil"/>
          <w:insideH w:val="nil"/>
          <w:insideV w:val="nil"/>
        </w:tcBorders>
        <w:shd w:val="clear" w:color="auto" w:fill="FFFFFF" w:themeFill="background1"/>
      </w:tcPr>
    </w:tblStylePr>
    <w:tblStylePr w:type="lastRow">
      <w:tblPr/>
      <w:tcPr>
        <w:tcBorders>
          <w:top w:val="single" w:sz="8" w:space="0" w:color="4C4C4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4C4C" w:themeColor="accent6"/>
          <w:insideH w:val="nil"/>
          <w:insideV w:val="nil"/>
        </w:tcBorders>
        <w:shd w:val="clear" w:color="auto" w:fill="FFFFFF" w:themeFill="background1"/>
      </w:tcPr>
    </w:tblStylePr>
    <w:tblStylePr w:type="lastCol">
      <w:tblPr/>
      <w:tcPr>
        <w:tcBorders>
          <w:top w:val="nil"/>
          <w:left w:val="single" w:sz="8" w:space="0" w:color="4C4C4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D2D2" w:themeFill="accent6" w:themeFillTint="3F"/>
      </w:tcPr>
    </w:tblStylePr>
    <w:tblStylePr w:type="band1Horz">
      <w:tblPr/>
      <w:tcPr>
        <w:tcBorders>
          <w:top w:val="nil"/>
          <w:bottom w:val="nil"/>
          <w:insideH w:val="nil"/>
          <w:insideV w:val="nil"/>
        </w:tcBorders>
        <w:shd w:val="clear" w:color="auto" w:fill="D2D2D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tblBorders>
    </w:tblPr>
    <w:tblStylePr w:type="firstRow">
      <w:rPr>
        <w:sz w:val="24"/>
        <w:szCs w:val="24"/>
      </w:rPr>
      <w:tblPr/>
      <w:tcPr>
        <w:tcBorders>
          <w:top w:val="nil"/>
          <w:left w:val="nil"/>
          <w:bottom w:val="single" w:sz="24" w:space="0" w:color="CCCCCC" w:themeColor="accent5"/>
          <w:right w:val="nil"/>
          <w:insideH w:val="nil"/>
          <w:insideV w:val="nil"/>
        </w:tcBorders>
        <w:shd w:val="clear" w:color="auto" w:fill="FFFFFF" w:themeFill="background1"/>
      </w:tcPr>
    </w:tblStylePr>
    <w:tblStylePr w:type="lastRow">
      <w:tblPr/>
      <w:tcPr>
        <w:tcBorders>
          <w:top w:val="single" w:sz="8" w:space="0" w:color="CCCCC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CCCC" w:themeColor="accent5"/>
          <w:insideH w:val="nil"/>
          <w:insideV w:val="nil"/>
        </w:tcBorders>
        <w:shd w:val="clear" w:color="auto" w:fill="FFFFFF" w:themeFill="background1"/>
      </w:tcPr>
    </w:tblStylePr>
    <w:tblStylePr w:type="lastCol">
      <w:tblPr/>
      <w:tcPr>
        <w:tcBorders>
          <w:top w:val="nil"/>
          <w:left w:val="single" w:sz="8" w:space="0" w:color="CCCCC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2F2" w:themeFill="accent5" w:themeFillTint="3F"/>
      </w:tcPr>
    </w:tblStylePr>
    <w:tblStylePr w:type="band1Horz">
      <w:tblPr/>
      <w:tcPr>
        <w:tcBorders>
          <w:top w:val="nil"/>
          <w:bottom w:val="nil"/>
          <w:insideH w:val="nil"/>
          <w:insideV w:val="nil"/>
        </w:tcBorders>
        <w:shd w:val="clear" w:color="auto" w:fill="F2F2F2"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tblBorders>
    </w:tblPr>
    <w:tblStylePr w:type="firstRow">
      <w:rPr>
        <w:sz w:val="24"/>
        <w:szCs w:val="24"/>
      </w:rPr>
      <w:tblPr/>
      <w:tcPr>
        <w:tcBorders>
          <w:top w:val="nil"/>
          <w:left w:val="nil"/>
          <w:bottom w:val="single" w:sz="24" w:space="0" w:color="C7D200" w:themeColor="accent4"/>
          <w:right w:val="nil"/>
          <w:insideH w:val="nil"/>
          <w:insideV w:val="nil"/>
        </w:tcBorders>
        <w:shd w:val="clear" w:color="auto" w:fill="FFFFFF" w:themeFill="background1"/>
      </w:tcPr>
    </w:tblStylePr>
    <w:tblStylePr w:type="lastRow">
      <w:tblPr/>
      <w:tcPr>
        <w:tcBorders>
          <w:top w:val="single" w:sz="8" w:space="0" w:color="C7D2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D200" w:themeColor="accent4"/>
          <w:insideH w:val="nil"/>
          <w:insideV w:val="nil"/>
        </w:tcBorders>
        <w:shd w:val="clear" w:color="auto" w:fill="FFFFFF" w:themeFill="background1"/>
      </w:tcPr>
    </w:tblStylePr>
    <w:tblStylePr w:type="lastCol">
      <w:tblPr/>
      <w:tcPr>
        <w:tcBorders>
          <w:top w:val="nil"/>
          <w:left w:val="single" w:sz="8" w:space="0" w:color="C7D2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FB4" w:themeFill="accent4" w:themeFillTint="3F"/>
      </w:tcPr>
    </w:tblStylePr>
    <w:tblStylePr w:type="band1Horz">
      <w:tblPr/>
      <w:tcPr>
        <w:tcBorders>
          <w:top w:val="nil"/>
          <w:bottom w:val="nil"/>
          <w:insideH w:val="nil"/>
          <w:insideV w:val="nil"/>
        </w:tcBorders>
        <w:shd w:val="clear" w:color="auto" w:fill="FAFFB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tblBorders>
    </w:tblPr>
    <w:tblStylePr w:type="firstRow">
      <w:rPr>
        <w:sz w:val="24"/>
        <w:szCs w:val="24"/>
      </w:rPr>
      <w:tblPr/>
      <w:tcPr>
        <w:tcBorders>
          <w:top w:val="nil"/>
          <w:left w:val="nil"/>
          <w:bottom w:val="single" w:sz="24" w:space="0" w:color="0578BD" w:themeColor="accent3"/>
          <w:right w:val="nil"/>
          <w:insideH w:val="nil"/>
          <w:insideV w:val="nil"/>
        </w:tcBorders>
        <w:shd w:val="clear" w:color="auto" w:fill="FFFFFF" w:themeFill="background1"/>
      </w:tcPr>
    </w:tblStylePr>
    <w:tblStylePr w:type="lastRow">
      <w:tblPr/>
      <w:tcPr>
        <w:tcBorders>
          <w:top w:val="single" w:sz="8" w:space="0" w:color="0578B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578BD" w:themeColor="accent3"/>
          <w:insideH w:val="nil"/>
          <w:insideV w:val="nil"/>
        </w:tcBorders>
        <w:shd w:val="clear" w:color="auto" w:fill="FFFFFF" w:themeFill="background1"/>
      </w:tcPr>
    </w:tblStylePr>
    <w:tblStylePr w:type="lastCol">
      <w:tblPr/>
      <w:tcPr>
        <w:tcBorders>
          <w:top w:val="nil"/>
          <w:left w:val="single" w:sz="8" w:space="0" w:color="0578B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E1FD" w:themeFill="accent3" w:themeFillTint="3F"/>
      </w:tcPr>
    </w:tblStylePr>
    <w:tblStylePr w:type="band1Horz">
      <w:tblPr/>
      <w:tcPr>
        <w:tcBorders>
          <w:top w:val="nil"/>
          <w:bottom w:val="nil"/>
          <w:insideH w:val="nil"/>
          <w:insideV w:val="nil"/>
        </w:tcBorders>
        <w:shd w:val="clear" w:color="auto" w:fill="B2E1FD"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tblBorders>
    </w:tblPr>
    <w:tblStylePr w:type="firstRow">
      <w:rPr>
        <w:sz w:val="24"/>
        <w:szCs w:val="24"/>
      </w:rPr>
      <w:tblPr/>
      <w:tcPr>
        <w:tcBorders>
          <w:top w:val="nil"/>
          <w:left w:val="nil"/>
          <w:bottom w:val="single" w:sz="24" w:space="0" w:color="70150B" w:themeColor="accent2"/>
          <w:right w:val="nil"/>
          <w:insideH w:val="nil"/>
          <w:insideV w:val="nil"/>
        </w:tcBorders>
        <w:shd w:val="clear" w:color="auto" w:fill="FFFFFF" w:themeFill="background1"/>
      </w:tcPr>
    </w:tblStylePr>
    <w:tblStylePr w:type="lastRow">
      <w:tblPr/>
      <w:tcPr>
        <w:tcBorders>
          <w:top w:val="single" w:sz="8" w:space="0" w:color="70150B"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150B" w:themeColor="accent2"/>
          <w:insideH w:val="nil"/>
          <w:insideV w:val="nil"/>
        </w:tcBorders>
        <w:shd w:val="clear" w:color="auto" w:fill="FFFFFF" w:themeFill="background1"/>
      </w:tcPr>
    </w:tblStylePr>
    <w:tblStylePr w:type="lastCol">
      <w:tblPr/>
      <w:tcPr>
        <w:tcBorders>
          <w:top w:val="nil"/>
          <w:left w:val="single" w:sz="8" w:space="0" w:color="70150B"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AFA7" w:themeFill="accent2" w:themeFillTint="3F"/>
      </w:tcPr>
    </w:tblStylePr>
    <w:tblStylePr w:type="band1Horz">
      <w:tblPr/>
      <w:tcPr>
        <w:tcBorders>
          <w:top w:val="nil"/>
          <w:bottom w:val="nil"/>
          <w:insideH w:val="nil"/>
          <w:insideV w:val="nil"/>
        </w:tcBorders>
        <w:shd w:val="clear" w:color="auto" w:fill="F6AFA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E6D0F" w:themeColor="accent1"/>
        <w:left w:val="single" w:sz="8" w:space="0" w:color="DE6D0F" w:themeColor="accent1"/>
        <w:bottom w:val="single" w:sz="8" w:space="0" w:color="DE6D0F" w:themeColor="accent1"/>
        <w:right w:val="single" w:sz="8" w:space="0" w:color="DE6D0F" w:themeColor="accent1"/>
      </w:tblBorders>
    </w:tblPr>
    <w:tblStylePr w:type="firstRow">
      <w:rPr>
        <w:sz w:val="24"/>
        <w:szCs w:val="24"/>
      </w:rPr>
      <w:tblPr/>
      <w:tcPr>
        <w:tcBorders>
          <w:top w:val="nil"/>
          <w:left w:val="nil"/>
          <w:bottom w:val="single" w:sz="24" w:space="0" w:color="DE6D0F" w:themeColor="accent1"/>
          <w:right w:val="nil"/>
          <w:insideH w:val="nil"/>
          <w:insideV w:val="nil"/>
        </w:tcBorders>
        <w:shd w:val="clear" w:color="auto" w:fill="FFFFFF" w:themeFill="background1"/>
      </w:tcPr>
    </w:tblStylePr>
    <w:tblStylePr w:type="lastRow">
      <w:tblPr/>
      <w:tcPr>
        <w:tcBorders>
          <w:top w:val="single" w:sz="8" w:space="0" w:color="DE6D0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E6D0F" w:themeColor="accent1"/>
          <w:insideH w:val="nil"/>
          <w:insideV w:val="nil"/>
        </w:tcBorders>
        <w:shd w:val="clear" w:color="auto" w:fill="FFFFFF" w:themeFill="background1"/>
      </w:tcPr>
    </w:tblStylePr>
    <w:tblStylePr w:type="lastCol">
      <w:tblPr/>
      <w:tcPr>
        <w:tcBorders>
          <w:top w:val="nil"/>
          <w:left w:val="single" w:sz="8" w:space="0" w:color="DE6D0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ABF" w:themeFill="accent1" w:themeFillTint="3F"/>
      </w:tcPr>
    </w:tblStylePr>
    <w:tblStylePr w:type="band1Horz">
      <w:tblPr/>
      <w:tcPr>
        <w:tcBorders>
          <w:top w:val="nil"/>
          <w:bottom w:val="nil"/>
          <w:insideH w:val="nil"/>
          <w:insideV w:val="nil"/>
        </w:tcBorders>
        <w:shd w:val="clear" w:color="auto" w:fill="FADAB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1-accent6">
    <w:name w:val="Medium List 1 Accent 6"/>
    <w:basedOn w:val="Standaardtabel"/>
    <w:uiPriority w:val="65"/>
    <w:rsid w:val="00216EF7"/>
    <w:pPr>
      <w:spacing w:line="240" w:lineRule="auto"/>
    </w:pPr>
    <w:rPr>
      <w:color w:val="000000" w:themeColor="text1"/>
    </w:rPr>
    <w:tblPr>
      <w:tblStyleRowBandSize w:val="1"/>
      <w:tblStyleColBandSize w:val="1"/>
      <w:tblBorders>
        <w:top w:val="single" w:sz="8" w:space="0" w:color="4C4C4C" w:themeColor="accent6"/>
        <w:bottom w:val="single" w:sz="8" w:space="0" w:color="4C4C4C" w:themeColor="accent6"/>
      </w:tblBorders>
    </w:tblPr>
    <w:tblStylePr w:type="firstRow">
      <w:rPr>
        <w:rFonts w:asciiTheme="majorHAnsi" w:eastAsiaTheme="majorEastAsia" w:hAnsiTheme="majorHAnsi" w:cstheme="majorBidi"/>
      </w:rPr>
      <w:tblPr/>
      <w:tcPr>
        <w:tcBorders>
          <w:top w:val="nil"/>
          <w:bottom w:val="single" w:sz="8" w:space="0" w:color="4C4C4C" w:themeColor="accent6"/>
        </w:tcBorders>
      </w:tcPr>
    </w:tblStylePr>
    <w:tblStylePr w:type="lastRow">
      <w:rPr>
        <w:b/>
        <w:bCs/>
        <w:color w:val="000000" w:themeColor="text2"/>
      </w:rPr>
      <w:tblPr/>
      <w:tcPr>
        <w:tcBorders>
          <w:top w:val="single" w:sz="8" w:space="0" w:color="4C4C4C" w:themeColor="accent6"/>
          <w:bottom w:val="single" w:sz="8" w:space="0" w:color="4C4C4C" w:themeColor="accent6"/>
        </w:tcBorders>
      </w:tcPr>
    </w:tblStylePr>
    <w:tblStylePr w:type="firstCol">
      <w:rPr>
        <w:b/>
        <w:bCs/>
      </w:rPr>
    </w:tblStylePr>
    <w:tblStylePr w:type="lastCol">
      <w:rPr>
        <w:b/>
        <w:bCs/>
      </w:rPr>
      <w:tblPr/>
      <w:tcPr>
        <w:tcBorders>
          <w:top w:val="single" w:sz="8" w:space="0" w:color="4C4C4C" w:themeColor="accent6"/>
          <w:bottom w:val="single" w:sz="8" w:space="0" w:color="4C4C4C" w:themeColor="accent6"/>
        </w:tcBorders>
      </w:tcPr>
    </w:tblStylePr>
    <w:tblStylePr w:type="band1Vert">
      <w:tblPr/>
      <w:tcPr>
        <w:shd w:val="clear" w:color="auto" w:fill="D2D2D2" w:themeFill="accent6" w:themeFillTint="3F"/>
      </w:tcPr>
    </w:tblStylePr>
    <w:tblStylePr w:type="band1Horz">
      <w:tblPr/>
      <w:tcPr>
        <w:shd w:val="clear" w:color="auto" w:fill="D2D2D2" w:themeFill="accent6" w:themeFillTint="3F"/>
      </w:tcPr>
    </w:tblStylePr>
  </w:style>
  <w:style w:type="table" w:styleId="Gemiddeldelijst1-accent5">
    <w:name w:val="Medium List 1 Accent 5"/>
    <w:basedOn w:val="Standaardtabel"/>
    <w:uiPriority w:val="65"/>
    <w:rsid w:val="00216EF7"/>
    <w:pPr>
      <w:spacing w:line="240" w:lineRule="auto"/>
    </w:pPr>
    <w:rPr>
      <w:color w:val="000000" w:themeColor="text1"/>
    </w:rPr>
    <w:tblPr>
      <w:tblStyleRowBandSize w:val="1"/>
      <w:tblStyleColBandSize w:val="1"/>
      <w:tblBorders>
        <w:top w:val="single" w:sz="8" w:space="0" w:color="CCCCCC" w:themeColor="accent5"/>
        <w:bottom w:val="single" w:sz="8" w:space="0" w:color="CCCCCC" w:themeColor="accent5"/>
      </w:tblBorders>
    </w:tblPr>
    <w:tblStylePr w:type="firstRow">
      <w:rPr>
        <w:rFonts w:asciiTheme="majorHAnsi" w:eastAsiaTheme="majorEastAsia" w:hAnsiTheme="majorHAnsi" w:cstheme="majorBidi"/>
      </w:rPr>
      <w:tblPr/>
      <w:tcPr>
        <w:tcBorders>
          <w:top w:val="nil"/>
          <w:bottom w:val="single" w:sz="8" w:space="0" w:color="CCCCCC" w:themeColor="accent5"/>
        </w:tcBorders>
      </w:tcPr>
    </w:tblStylePr>
    <w:tblStylePr w:type="lastRow">
      <w:rPr>
        <w:b/>
        <w:bCs/>
        <w:color w:val="000000" w:themeColor="text2"/>
      </w:rPr>
      <w:tblPr/>
      <w:tcPr>
        <w:tcBorders>
          <w:top w:val="single" w:sz="8" w:space="0" w:color="CCCCCC" w:themeColor="accent5"/>
          <w:bottom w:val="single" w:sz="8" w:space="0" w:color="CCCCCC" w:themeColor="accent5"/>
        </w:tcBorders>
      </w:tcPr>
    </w:tblStylePr>
    <w:tblStylePr w:type="firstCol">
      <w:rPr>
        <w:b/>
        <w:bCs/>
      </w:rPr>
    </w:tblStylePr>
    <w:tblStylePr w:type="lastCol">
      <w:rPr>
        <w:b/>
        <w:bCs/>
      </w:rPr>
      <w:tblPr/>
      <w:tcPr>
        <w:tcBorders>
          <w:top w:val="single" w:sz="8" w:space="0" w:color="CCCCCC" w:themeColor="accent5"/>
          <w:bottom w:val="single" w:sz="8" w:space="0" w:color="CCCCCC" w:themeColor="accent5"/>
        </w:tcBorders>
      </w:tcPr>
    </w:tblStylePr>
    <w:tblStylePr w:type="band1Vert">
      <w:tblPr/>
      <w:tcPr>
        <w:shd w:val="clear" w:color="auto" w:fill="F2F2F2" w:themeFill="accent5" w:themeFillTint="3F"/>
      </w:tcPr>
    </w:tblStylePr>
    <w:tblStylePr w:type="band1Horz">
      <w:tblPr/>
      <w:tcPr>
        <w:shd w:val="clear" w:color="auto" w:fill="F2F2F2" w:themeFill="accent5" w:themeFillTint="3F"/>
      </w:tcPr>
    </w:tblStylePr>
  </w:style>
  <w:style w:type="table" w:styleId="Gemiddeldelijst1-accent4">
    <w:name w:val="Medium List 1 Accent 4"/>
    <w:basedOn w:val="Standaardtabel"/>
    <w:uiPriority w:val="65"/>
    <w:rsid w:val="00216EF7"/>
    <w:pPr>
      <w:spacing w:line="240" w:lineRule="auto"/>
    </w:pPr>
    <w:rPr>
      <w:color w:val="000000" w:themeColor="text1"/>
    </w:rPr>
    <w:tblPr>
      <w:tblStyleRowBandSize w:val="1"/>
      <w:tblStyleColBandSize w:val="1"/>
      <w:tblBorders>
        <w:top w:val="single" w:sz="8" w:space="0" w:color="C7D200" w:themeColor="accent4"/>
        <w:bottom w:val="single" w:sz="8" w:space="0" w:color="C7D200" w:themeColor="accent4"/>
      </w:tblBorders>
    </w:tblPr>
    <w:tblStylePr w:type="firstRow">
      <w:rPr>
        <w:rFonts w:asciiTheme="majorHAnsi" w:eastAsiaTheme="majorEastAsia" w:hAnsiTheme="majorHAnsi" w:cstheme="majorBidi"/>
      </w:rPr>
      <w:tblPr/>
      <w:tcPr>
        <w:tcBorders>
          <w:top w:val="nil"/>
          <w:bottom w:val="single" w:sz="8" w:space="0" w:color="C7D200" w:themeColor="accent4"/>
        </w:tcBorders>
      </w:tcPr>
    </w:tblStylePr>
    <w:tblStylePr w:type="lastRow">
      <w:rPr>
        <w:b/>
        <w:bCs/>
        <w:color w:val="000000" w:themeColor="text2"/>
      </w:rPr>
      <w:tblPr/>
      <w:tcPr>
        <w:tcBorders>
          <w:top w:val="single" w:sz="8" w:space="0" w:color="C7D200" w:themeColor="accent4"/>
          <w:bottom w:val="single" w:sz="8" w:space="0" w:color="C7D200" w:themeColor="accent4"/>
        </w:tcBorders>
      </w:tcPr>
    </w:tblStylePr>
    <w:tblStylePr w:type="firstCol">
      <w:rPr>
        <w:b/>
        <w:bCs/>
      </w:rPr>
    </w:tblStylePr>
    <w:tblStylePr w:type="lastCol">
      <w:rPr>
        <w:b/>
        <w:bCs/>
      </w:rPr>
      <w:tblPr/>
      <w:tcPr>
        <w:tcBorders>
          <w:top w:val="single" w:sz="8" w:space="0" w:color="C7D200" w:themeColor="accent4"/>
          <w:bottom w:val="single" w:sz="8" w:space="0" w:color="C7D200" w:themeColor="accent4"/>
        </w:tcBorders>
      </w:tcPr>
    </w:tblStylePr>
    <w:tblStylePr w:type="band1Vert">
      <w:tblPr/>
      <w:tcPr>
        <w:shd w:val="clear" w:color="auto" w:fill="FAFFB4" w:themeFill="accent4" w:themeFillTint="3F"/>
      </w:tcPr>
    </w:tblStylePr>
    <w:tblStylePr w:type="band1Horz">
      <w:tblPr/>
      <w:tcPr>
        <w:shd w:val="clear" w:color="auto" w:fill="FAFFB4" w:themeFill="accent4" w:themeFillTint="3F"/>
      </w:tcPr>
    </w:tblStylePr>
  </w:style>
  <w:style w:type="table" w:styleId="Gemiddeldelijst1-accent3">
    <w:name w:val="Medium List 1 Accent 3"/>
    <w:basedOn w:val="Standaardtabel"/>
    <w:uiPriority w:val="65"/>
    <w:rsid w:val="00216EF7"/>
    <w:pPr>
      <w:spacing w:line="240" w:lineRule="auto"/>
    </w:pPr>
    <w:rPr>
      <w:color w:val="000000" w:themeColor="text1"/>
    </w:rPr>
    <w:tblPr>
      <w:tblStyleRowBandSize w:val="1"/>
      <w:tblStyleColBandSize w:val="1"/>
      <w:tblBorders>
        <w:top w:val="single" w:sz="8" w:space="0" w:color="0578BD" w:themeColor="accent3"/>
        <w:bottom w:val="single" w:sz="8" w:space="0" w:color="0578BD" w:themeColor="accent3"/>
      </w:tblBorders>
    </w:tblPr>
    <w:tblStylePr w:type="firstRow">
      <w:rPr>
        <w:rFonts w:asciiTheme="majorHAnsi" w:eastAsiaTheme="majorEastAsia" w:hAnsiTheme="majorHAnsi" w:cstheme="majorBidi"/>
      </w:rPr>
      <w:tblPr/>
      <w:tcPr>
        <w:tcBorders>
          <w:top w:val="nil"/>
          <w:bottom w:val="single" w:sz="8" w:space="0" w:color="0578BD" w:themeColor="accent3"/>
        </w:tcBorders>
      </w:tcPr>
    </w:tblStylePr>
    <w:tblStylePr w:type="lastRow">
      <w:rPr>
        <w:b/>
        <w:bCs/>
        <w:color w:val="000000" w:themeColor="text2"/>
      </w:rPr>
      <w:tblPr/>
      <w:tcPr>
        <w:tcBorders>
          <w:top w:val="single" w:sz="8" w:space="0" w:color="0578BD" w:themeColor="accent3"/>
          <w:bottom w:val="single" w:sz="8" w:space="0" w:color="0578BD" w:themeColor="accent3"/>
        </w:tcBorders>
      </w:tcPr>
    </w:tblStylePr>
    <w:tblStylePr w:type="firstCol">
      <w:rPr>
        <w:b/>
        <w:bCs/>
      </w:rPr>
    </w:tblStylePr>
    <w:tblStylePr w:type="lastCol">
      <w:rPr>
        <w:b/>
        <w:bCs/>
      </w:rPr>
      <w:tblPr/>
      <w:tcPr>
        <w:tcBorders>
          <w:top w:val="single" w:sz="8" w:space="0" w:color="0578BD" w:themeColor="accent3"/>
          <w:bottom w:val="single" w:sz="8" w:space="0" w:color="0578BD" w:themeColor="accent3"/>
        </w:tcBorders>
      </w:tcPr>
    </w:tblStylePr>
    <w:tblStylePr w:type="band1Vert">
      <w:tblPr/>
      <w:tcPr>
        <w:shd w:val="clear" w:color="auto" w:fill="B2E1FD" w:themeFill="accent3" w:themeFillTint="3F"/>
      </w:tcPr>
    </w:tblStylePr>
    <w:tblStylePr w:type="band1Horz">
      <w:tblPr/>
      <w:tcPr>
        <w:shd w:val="clear" w:color="auto" w:fill="B2E1FD" w:themeFill="accent3" w:themeFillTint="3F"/>
      </w:tcPr>
    </w:tblStylePr>
  </w:style>
  <w:style w:type="table" w:styleId="Gemiddeldelijst1-accent2">
    <w:name w:val="Medium List 1 Accent 2"/>
    <w:basedOn w:val="Standaardtabel"/>
    <w:uiPriority w:val="65"/>
    <w:rsid w:val="00216EF7"/>
    <w:pPr>
      <w:spacing w:line="240" w:lineRule="auto"/>
    </w:pPr>
    <w:rPr>
      <w:color w:val="000000" w:themeColor="text1"/>
    </w:rPr>
    <w:tblPr>
      <w:tblStyleRowBandSize w:val="1"/>
      <w:tblStyleColBandSize w:val="1"/>
      <w:tblBorders>
        <w:top w:val="single" w:sz="8" w:space="0" w:color="70150B" w:themeColor="accent2"/>
        <w:bottom w:val="single" w:sz="8" w:space="0" w:color="70150B" w:themeColor="accent2"/>
      </w:tblBorders>
    </w:tblPr>
    <w:tblStylePr w:type="firstRow">
      <w:rPr>
        <w:rFonts w:asciiTheme="majorHAnsi" w:eastAsiaTheme="majorEastAsia" w:hAnsiTheme="majorHAnsi" w:cstheme="majorBidi"/>
      </w:rPr>
      <w:tblPr/>
      <w:tcPr>
        <w:tcBorders>
          <w:top w:val="nil"/>
          <w:bottom w:val="single" w:sz="8" w:space="0" w:color="70150B" w:themeColor="accent2"/>
        </w:tcBorders>
      </w:tcPr>
    </w:tblStylePr>
    <w:tblStylePr w:type="lastRow">
      <w:rPr>
        <w:b/>
        <w:bCs/>
        <w:color w:val="000000" w:themeColor="text2"/>
      </w:rPr>
      <w:tblPr/>
      <w:tcPr>
        <w:tcBorders>
          <w:top w:val="single" w:sz="8" w:space="0" w:color="70150B" w:themeColor="accent2"/>
          <w:bottom w:val="single" w:sz="8" w:space="0" w:color="70150B" w:themeColor="accent2"/>
        </w:tcBorders>
      </w:tcPr>
    </w:tblStylePr>
    <w:tblStylePr w:type="firstCol">
      <w:rPr>
        <w:b/>
        <w:bCs/>
      </w:rPr>
    </w:tblStylePr>
    <w:tblStylePr w:type="lastCol">
      <w:rPr>
        <w:b/>
        <w:bCs/>
      </w:rPr>
      <w:tblPr/>
      <w:tcPr>
        <w:tcBorders>
          <w:top w:val="single" w:sz="8" w:space="0" w:color="70150B" w:themeColor="accent2"/>
          <w:bottom w:val="single" w:sz="8" w:space="0" w:color="70150B" w:themeColor="accent2"/>
        </w:tcBorders>
      </w:tcPr>
    </w:tblStylePr>
    <w:tblStylePr w:type="band1Vert">
      <w:tblPr/>
      <w:tcPr>
        <w:shd w:val="clear" w:color="auto" w:fill="F6AFA7" w:themeFill="accent2" w:themeFillTint="3F"/>
      </w:tcPr>
    </w:tblStylePr>
    <w:tblStylePr w:type="band1Horz">
      <w:tblPr/>
      <w:tcPr>
        <w:shd w:val="clear" w:color="auto" w:fill="F6AFA7" w:themeFill="accent2" w:themeFillTint="3F"/>
      </w:tcPr>
    </w:tblStylePr>
  </w:style>
  <w:style w:type="table" w:styleId="Gemiddeldearcering2-accent6">
    <w:name w:val="Medium Shading 2 Accent 6"/>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4C4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C4C4C" w:themeFill="accent6"/>
      </w:tcPr>
    </w:tblStylePr>
    <w:tblStylePr w:type="lastCol">
      <w:rPr>
        <w:b/>
        <w:bCs/>
        <w:color w:val="FFFFFF" w:themeColor="background1"/>
      </w:rPr>
      <w:tblPr/>
      <w:tcPr>
        <w:tcBorders>
          <w:left w:val="nil"/>
          <w:right w:val="nil"/>
          <w:insideH w:val="nil"/>
          <w:insideV w:val="nil"/>
        </w:tcBorders>
        <w:shd w:val="clear" w:color="auto" w:fill="4C4C4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5">
    <w:name w:val="Medium Shading 2 Accent 5"/>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CCC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CCCC" w:themeFill="accent5"/>
      </w:tcPr>
    </w:tblStylePr>
    <w:tblStylePr w:type="lastCol">
      <w:rPr>
        <w:b/>
        <w:bCs/>
        <w:color w:val="FFFFFF" w:themeColor="background1"/>
      </w:rPr>
      <w:tblPr/>
      <w:tcPr>
        <w:tcBorders>
          <w:left w:val="nil"/>
          <w:right w:val="nil"/>
          <w:insideH w:val="nil"/>
          <w:insideV w:val="nil"/>
        </w:tcBorders>
        <w:shd w:val="clear" w:color="auto" w:fill="CCCCC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4">
    <w:name w:val="Medium Shading 2 Accent 4"/>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7D2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7D200" w:themeFill="accent4"/>
      </w:tcPr>
    </w:tblStylePr>
    <w:tblStylePr w:type="lastCol">
      <w:rPr>
        <w:b/>
        <w:bCs/>
        <w:color w:val="FFFFFF" w:themeColor="background1"/>
      </w:rPr>
      <w:tblPr/>
      <w:tcPr>
        <w:tcBorders>
          <w:left w:val="nil"/>
          <w:right w:val="nil"/>
          <w:insideH w:val="nil"/>
          <w:insideV w:val="nil"/>
        </w:tcBorders>
        <w:shd w:val="clear" w:color="auto" w:fill="C7D2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3">
    <w:name w:val="Medium Shading 2 Accent 3"/>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578B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578BD" w:themeFill="accent3"/>
      </w:tcPr>
    </w:tblStylePr>
    <w:tblStylePr w:type="lastCol">
      <w:rPr>
        <w:b/>
        <w:bCs/>
        <w:color w:val="FFFFFF" w:themeColor="background1"/>
      </w:rPr>
      <w:tblPr/>
      <w:tcPr>
        <w:tcBorders>
          <w:left w:val="nil"/>
          <w:right w:val="nil"/>
          <w:insideH w:val="nil"/>
          <w:insideV w:val="nil"/>
        </w:tcBorders>
        <w:shd w:val="clear" w:color="auto" w:fill="0578B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2">
    <w:name w:val="Medium Shading 2 Accent 2"/>
    <w:basedOn w:val="Standaardtabel"/>
    <w:uiPriority w:val="64"/>
    <w:rsid w:val="00216EF7"/>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150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150B" w:themeFill="accent2"/>
      </w:tcPr>
    </w:tblStylePr>
    <w:tblStylePr w:type="lastCol">
      <w:rPr>
        <w:b/>
        <w:bCs/>
        <w:color w:val="FFFFFF" w:themeColor="background1"/>
      </w:rPr>
      <w:tblPr/>
      <w:tcPr>
        <w:tcBorders>
          <w:left w:val="nil"/>
          <w:right w:val="nil"/>
          <w:insideH w:val="nil"/>
          <w:insideV w:val="nil"/>
        </w:tcBorders>
        <w:shd w:val="clear" w:color="auto" w:fill="70150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1-accent6">
    <w:name w:val="Medium Shading 1 Accent 6"/>
    <w:basedOn w:val="Standaardtabel"/>
    <w:uiPriority w:val="63"/>
    <w:rsid w:val="00216EF7"/>
    <w:pPr>
      <w:spacing w:line="240" w:lineRule="auto"/>
    </w:pPr>
    <w:tblPr>
      <w:tblStyleRowBandSize w:val="1"/>
      <w:tblStyleColBandSize w:val="1"/>
      <w:tblBorders>
        <w:top w:val="single" w:sz="8"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single" w:sz="8" w:space="0" w:color="787878" w:themeColor="accent6" w:themeTint="BF"/>
      </w:tblBorders>
    </w:tblPr>
    <w:tblStylePr w:type="firstRow">
      <w:pPr>
        <w:spacing w:before="0" w:after="0" w:line="240" w:lineRule="auto"/>
      </w:pPr>
      <w:rPr>
        <w:b/>
        <w:bCs/>
        <w:color w:val="FFFFFF" w:themeColor="background1"/>
      </w:rPr>
      <w:tblPr/>
      <w:tcPr>
        <w:tcBorders>
          <w:top w:val="single" w:sz="8"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nil"/>
          <w:insideV w:val="nil"/>
        </w:tcBorders>
        <w:shd w:val="clear" w:color="auto" w:fill="4C4C4C" w:themeFill="accent6"/>
      </w:tcPr>
    </w:tblStylePr>
    <w:tblStylePr w:type="lastRow">
      <w:pPr>
        <w:spacing w:before="0" w:after="0" w:line="240" w:lineRule="auto"/>
      </w:pPr>
      <w:rPr>
        <w:b/>
        <w:bCs/>
      </w:rPr>
      <w:tblPr/>
      <w:tcPr>
        <w:tcBorders>
          <w:top w:val="double" w:sz="6"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nil"/>
          <w:insideV w:val="nil"/>
        </w:tcBorders>
      </w:tcPr>
    </w:tblStylePr>
    <w:tblStylePr w:type="firstCol">
      <w:rPr>
        <w:b/>
        <w:bCs/>
      </w:rPr>
    </w:tblStylePr>
    <w:tblStylePr w:type="lastCol">
      <w:rPr>
        <w:b/>
        <w:bCs/>
      </w:rPr>
    </w:tblStylePr>
    <w:tblStylePr w:type="band1Vert">
      <w:tblPr/>
      <w:tcPr>
        <w:shd w:val="clear" w:color="auto" w:fill="D2D2D2" w:themeFill="accent6" w:themeFillTint="3F"/>
      </w:tcPr>
    </w:tblStylePr>
    <w:tblStylePr w:type="band1Horz">
      <w:tblPr/>
      <w:tcPr>
        <w:tcBorders>
          <w:insideH w:val="nil"/>
          <w:insideV w:val="nil"/>
        </w:tcBorders>
        <w:shd w:val="clear" w:color="auto" w:fill="D2D2D2" w:themeFill="accent6"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rsid w:val="00216EF7"/>
    <w:pPr>
      <w:spacing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tblBorders>
    </w:tblPr>
    <w:tblStylePr w:type="firstRow">
      <w:pPr>
        <w:spacing w:before="0" w:after="0" w:line="240" w:lineRule="auto"/>
      </w:pPr>
      <w:rPr>
        <w:b/>
        <w:bCs/>
        <w:color w:val="FFFFFF" w:themeColor="background1"/>
      </w:rPr>
      <w:tblPr/>
      <w:tcPr>
        <w:tc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shd w:val="clear" w:color="auto" w:fill="CCCCCC" w:themeFill="accent5"/>
      </w:tcPr>
    </w:tblStylePr>
    <w:tblStylePr w:type="lastRow">
      <w:pPr>
        <w:spacing w:before="0" w:after="0" w:line="240" w:lineRule="auto"/>
      </w:pPr>
      <w:rPr>
        <w:b/>
        <w:bCs/>
      </w:rPr>
      <w:tblPr/>
      <w:tcPr>
        <w:tcBorders>
          <w:top w:val="double" w:sz="6"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2F2F2" w:themeFill="accent5" w:themeFillTint="3F"/>
      </w:tcPr>
    </w:tblStylePr>
    <w:tblStylePr w:type="band1Horz">
      <w:tblPr/>
      <w:tcPr>
        <w:tcBorders>
          <w:insideH w:val="nil"/>
          <w:insideV w:val="nil"/>
        </w:tcBorders>
        <w:shd w:val="clear" w:color="auto" w:fill="F2F2F2" w:themeFill="accent5"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rsid w:val="00216EF7"/>
    <w:pPr>
      <w:spacing w:line="240" w:lineRule="auto"/>
    </w:pPr>
    <w:tblPr>
      <w:tblStyleRowBandSize w:val="1"/>
      <w:tblStyleColBandSize w:val="1"/>
      <w:tblBorders>
        <w:top w:val="single" w:sz="8"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single" w:sz="8" w:space="0" w:color="F2FF1E" w:themeColor="accent4" w:themeTint="BF"/>
      </w:tblBorders>
    </w:tblPr>
    <w:tblStylePr w:type="firstRow">
      <w:pPr>
        <w:spacing w:before="0" w:after="0" w:line="240" w:lineRule="auto"/>
      </w:pPr>
      <w:rPr>
        <w:b/>
        <w:bCs/>
        <w:color w:val="FFFFFF" w:themeColor="background1"/>
      </w:rPr>
      <w:tblPr/>
      <w:tcPr>
        <w:tcBorders>
          <w:top w:val="single" w:sz="8"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nil"/>
          <w:insideV w:val="nil"/>
        </w:tcBorders>
        <w:shd w:val="clear" w:color="auto" w:fill="C7D200" w:themeFill="accent4"/>
      </w:tcPr>
    </w:tblStylePr>
    <w:tblStylePr w:type="lastRow">
      <w:pPr>
        <w:spacing w:before="0" w:after="0" w:line="240" w:lineRule="auto"/>
      </w:pPr>
      <w:rPr>
        <w:b/>
        <w:bCs/>
      </w:rPr>
      <w:tblPr/>
      <w:tcPr>
        <w:tcBorders>
          <w:top w:val="double" w:sz="6"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FFB4" w:themeFill="accent4" w:themeFillTint="3F"/>
      </w:tcPr>
    </w:tblStylePr>
    <w:tblStylePr w:type="band1Horz">
      <w:tblPr/>
      <w:tcPr>
        <w:tcBorders>
          <w:insideH w:val="nil"/>
          <w:insideV w:val="nil"/>
        </w:tcBorders>
        <w:shd w:val="clear" w:color="auto" w:fill="FAFFB4" w:themeFill="accent4"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rsid w:val="00216EF7"/>
    <w:pPr>
      <w:spacing w:line="240" w:lineRule="auto"/>
    </w:pPr>
    <w:tblPr>
      <w:tblStyleRowBandSize w:val="1"/>
      <w:tblStyleColBandSize w:val="1"/>
      <w:tblBorders>
        <w:top w:val="single" w:sz="8"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single" w:sz="8" w:space="0" w:color="18A4F9" w:themeColor="accent3" w:themeTint="BF"/>
      </w:tblBorders>
    </w:tblPr>
    <w:tblStylePr w:type="firstRow">
      <w:pPr>
        <w:spacing w:before="0" w:after="0" w:line="240" w:lineRule="auto"/>
      </w:pPr>
      <w:rPr>
        <w:b/>
        <w:bCs/>
        <w:color w:val="FFFFFF" w:themeColor="background1"/>
      </w:rPr>
      <w:tblPr/>
      <w:tcPr>
        <w:tcBorders>
          <w:top w:val="single" w:sz="8"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nil"/>
          <w:insideV w:val="nil"/>
        </w:tcBorders>
        <w:shd w:val="clear" w:color="auto" w:fill="0578BD" w:themeFill="accent3"/>
      </w:tcPr>
    </w:tblStylePr>
    <w:tblStylePr w:type="lastRow">
      <w:pPr>
        <w:spacing w:before="0" w:after="0" w:line="240" w:lineRule="auto"/>
      </w:pPr>
      <w:rPr>
        <w:b/>
        <w:bCs/>
      </w:rPr>
      <w:tblPr/>
      <w:tcPr>
        <w:tcBorders>
          <w:top w:val="double" w:sz="6"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nil"/>
          <w:insideV w:val="nil"/>
        </w:tcBorders>
      </w:tcPr>
    </w:tblStylePr>
    <w:tblStylePr w:type="firstCol">
      <w:rPr>
        <w:b/>
        <w:bCs/>
      </w:rPr>
    </w:tblStylePr>
    <w:tblStylePr w:type="lastCol">
      <w:rPr>
        <w:b/>
        <w:bCs/>
      </w:rPr>
    </w:tblStylePr>
    <w:tblStylePr w:type="band1Vert">
      <w:tblPr/>
      <w:tcPr>
        <w:shd w:val="clear" w:color="auto" w:fill="B2E1FD" w:themeFill="accent3" w:themeFillTint="3F"/>
      </w:tcPr>
    </w:tblStylePr>
    <w:tblStylePr w:type="band1Horz">
      <w:tblPr/>
      <w:tcPr>
        <w:tcBorders>
          <w:insideH w:val="nil"/>
          <w:insideV w:val="nil"/>
        </w:tcBorders>
        <w:shd w:val="clear" w:color="auto" w:fill="B2E1FD" w:themeFill="accent3"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rsid w:val="00216EF7"/>
    <w:pPr>
      <w:spacing w:line="240" w:lineRule="auto"/>
    </w:pPr>
    <w:tblPr>
      <w:tblStyleRowBandSize w:val="1"/>
      <w:tblStyleColBandSize w:val="1"/>
      <w:tblBorders>
        <w:top w:val="single" w:sz="8"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single" w:sz="8" w:space="0" w:color="C82513" w:themeColor="accent2" w:themeTint="BF"/>
      </w:tblBorders>
    </w:tblPr>
    <w:tblStylePr w:type="firstRow">
      <w:pPr>
        <w:spacing w:before="0" w:after="0" w:line="240" w:lineRule="auto"/>
      </w:pPr>
      <w:rPr>
        <w:b/>
        <w:bCs/>
        <w:color w:val="FFFFFF" w:themeColor="background1"/>
      </w:rPr>
      <w:tblPr/>
      <w:tcPr>
        <w:tcBorders>
          <w:top w:val="single" w:sz="8"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nil"/>
          <w:insideV w:val="nil"/>
        </w:tcBorders>
        <w:shd w:val="clear" w:color="auto" w:fill="70150B" w:themeFill="accent2"/>
      </w:tcPr>
    </w:tblStylePr>
    <w:tblStylePr w:type="lastRow">
      <w:pPr>
        <w:spacing w:before="0" w:after="0" w:line="240" w:lineRule="auto"/>
      </w:pPr>
      <w:rPr>
        <w:b/>
        <w:bCs/>
      </w:rPr>
      <w:tblPr/>
      <w:tcPr>
        <w:tcBorders>
          <w:top w:val="double" w:sz="6"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nil"/>
          <w:insideV w:val="nil"/>
        </w:tcBorders>
      </w:tcPr>
    </w:tblStylePr>
    <w:tblStylePr w:type="firstCol">
      <w:rPr>
        <w:b/>
        <w:bCs/>
      </w:rPr>
    </w:tblStylePr>
    <w:tblStylePr w:type="lastCol">
      <w:rPr>
        <w:b/>
        <w:bCs/>
      </w:rPr>
    </w:tblStylePr>
    <w:tblStylePr w:type="band1Vert">
      <w:tblPr/>
      <w:tcPr>
        <w:shd w:val="clear" w:color="auto" w:fill="F6AFA7" w:themeFill="accent2" w:themeFillTint="3F"/>
      </w:tcPr>
    </w:tblStylePr>
    <w:tblStylePr w:type="band1Horz">
      <w:tblPr/>
      <w:tcPr>
        <w:tcBorders>
          <w:insideH w:val="nil"/>
          <w:insideV w:val="nil"/>
        </w:tcBorders>
        <w:shd w:val="clear" w:color="auto" w:fill="F6AFA7" w:themeFill="accent2" w:themeFillTint="3F"/>
      </w:tcPr>
    </w:tblStylePr>
    <w:tblStylePr w:type="band2Horz">
      <w:tblPr/>
      <w:tcPr>
        <w:tcBorders>
          <w:insideH w:val="nil"/>
          <w:insideV w:val="nil"/>
        </w:tcBorders>
      </w:tcPr>
    </w:tblStylePr>
  </w:style>
  <w:style w:type="table" w:styleId="Gemiddeldraster3-accent6">
    <w:name w:val="Medium Grid 3 Accent 6"/>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D2D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4C4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4C4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4C4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4C4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A5A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A5A5" w:themeFill="accent6" w:themeFillTint="7F"/>
      </w:tcPr>
    </w:tblStylePr>
  </w:style>
  <w:style w:type="table" w:styleId="Gemiddeldraster3-accent5">
    <w:name w:val="Medium Grid 3 Accent 5"/>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2F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CCC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CCC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CCC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5E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5E5" w:themeFill="accent5" w:themeFillTint="7F"/>
      </w:tcPr>
    </w:tblStylePr>
  </w:style>
  <w:style w:type="table" w:styleId="Gemiddeldraster3-accent4">
    <w:name w:val="Medium Grid 3 Accent 4"/>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FB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7D2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7D2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7D2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7D2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FF6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FF69" w:themeFill="accent4" w:themeFillTint="7F"/>
      </w:tcPr>
    </w:tblStylePr>
  </w:style>
  <w:style w:type="table" w:styleId="Gemiddeldraster3-accent3">
    <w:name w:val="Medium Grid 3 Accent 3"/>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E1F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578B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578B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578B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578B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5C2FB"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5C2FB" w:themeFill="accent3" w:themeFillTint="7F"/>
      </w:tcPr>
    </w:tblStylePr>
  </w:style>
  <w:style w:type="table" w:styleId="Gemiddeldraster3-accent2">
    <w:name w:val="Medium Grid 3 Accent 2"/>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AFA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150B"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150B"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150B"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150B"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D5E4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D5E4F" w:themeFill="accent2" w:themeFillTint="7F"/>
      </w:tcPr>
    </w:tblStylePr>
  </w:style>
  <w:style w:type="table" w:styleId="Gemiddeldraster3-accent1">
    <w:name w:val="Medium Grid 3 Accent 1"/>
    <w:basedOn w:val="Standaardtabel"/>
    <w:uiPriority w:val="69"/>
    <w:rsid w:val="00216EF7"/>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AB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E6D0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E6D0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E6D0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E6D0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57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57F" w:themeFill="accent1" w:themeFillTint="7F"/>
      </w:tcPr>
    </w:tblStylePr>
  </w:style>
  <w:style w:type="table" w:styleId="Gemiddeldraster2-accent6">
    <w:name w:val="Medium Grid 2 Accent 6"/>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4C4C" w:themeColor="accent6"/>
        <w:left w:val="single" w:sz="8" w:space="0" w:color="4C4C4C" w:themeColor="accent6"/>
        <w:bottom w:val="single" w:sz="8" w:space="0" w:color="4C4C4C" w:themeColor="accent6"/>
        <w:right w:val="single" w:sz="8" w:space="0" w:color="4C4C4C" w:themeColor="accent6"/>
        <w:insideH w:val="single" w:sz="8" w:space="0" w:color="4C4C4C" w:themeColor="accent6"/>
        <w:insideV w:val="single" w:sz="8" w:space="0" w:color="4C4C4C" w:themeColor="accent6"/>
      </w:tblBorders>
    </w:tblPr>
    <w:tcPr>
      <w:shd w:val="clear" w:color="auto" w:fill="D2D2D2" w:themeFill="accent6" w:themeFillTint="3F"/>
    </w:tcPr>
    <w:tblStylePr w:type="firstRow">
      <w:rPr>
        <w:b/>
        <w:bCs/>
        <w:color w:val="000000" w:themeColor="text1"/>
      </w:rPr>
      <w:tblPr/>
      <w:tcPr>
        <w:shd w:val="clear" w:color="auto" w:fill="EDED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DBDB" w:themeFill="accent6" w:themeFillTint="33"/>
      </w:tcPr>
    </w:tblStylePr>
    <w:tblStylePr w:type="band1Vert">
      <w:tblPr/>
      <w:tcPr>
        <w:shd w:val="clear" w:color="auto" w:fill="A5A5A5" w:themeFill="accent6" w:themeFillTint="7F"/>
      </w:tcPr>
    </w:tblStylePr>
    <w:tblStylePr w:type="band1Horz">
      <w:tblPr/>
      <w:tcPr>
        <w:tcBorders>
          <w:insideH w:val="single" w:sz="6" w:space="0" w:color="4C4C4C" w:themeColor="accent6"/>
          <w:insideV w:val="single" w:sz="6" w:space="0" w:color="4C4C4C" w:themeColor="accent6"/>
        </w:tcBorders>
        <w:shd w:val="clear" w:color="auto" w:fill="A5A5A5" w:themeFill="accent6"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CC" w:themeColor="accent5"/>
        <w:left w:val="single" w:sz="8" w:space="0" w:color="CCCCCC" w:themeColor="accent5"/>
        <w:bottom w:val="single" w:sz="8" w:space="0" w:color="CCCCCC" w:themeColor="accent5"/>
        <w:right w:val="single" w:sz="8" w:space="0" w:color="CCCCCC" w:themeColor="accent5"/>
        <w:insideH w:val="single" w:sz="8" w:space="0" w:color="CCCCCC" w:themeColor="accent5"/>
        <w:insideV w:val="single" w:sz="8" w:space="0" w:color="CCCCCC" w:themeColor="accent5"/>
      </w:tblBorders>
    </w:tblPr>
    <w:tcPr>
      <w:shd w:val="clear" w:color="auto" w:fill="F2F2F2" w:themeFill="accent5" w:themeFillTint="3F"/>
    </w:tcPr>
    <w:tblStylePr w:type="firstRow">
      <w:rPr>
        <w:b/>
        <w:bCs/>
        <w:color w:val="000000" w:themeColor="text1"/>
      </w:rPr>
      <w:tblPr/>
      <w:tcPr>
        <w:shd w:val="clear" w:color="auto" w:fill="FAFAF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5" w:themeFillTint="33"/>
      </w:tcPr>
    </w:tblStylePr>
    <w:tblStylePr w:type="band1Vert">
      <w:tblPr/>
      <w:tcPr>
        <w:shd w:val="clear" w:color="auto" w:fill="E5E5E5" w:themeFill="accent5" w:themeFillTint="7F"/>
      </w:tcPr>
    </w:tblStylePr>
    <w:tblStylePr w:type="band1Horz">
      <w:tblPr/>
      <w:tcPr>
        <w:tcBorders>
          <w:insideH w:val="single" w:sz="6" w:space="0" w:color="CCCCCC" w:themeColor="accent5"/>
          <w:insideV w:val="single" w:sz="6" w:space="0" w:color="CCCCCC" w:themeColor="accent5"/>
        </w:tcBorders>
        <w:shd w:val="clear" w:color="auto" w:fill="E5E5E5" w:themeFill="accent5"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7D200" w:themeColor="accent4"/>
        <w:left w:val="single" w:sz="8" w:space="0" w:color="C7D200" w:themeColor="accent4"/>
        <w:bottom w:val="single" w:sz="8" w:space="0" w:color="C7D200" w:themeColor="accent4"/>
        <w:right w:val="single" w:sz="8" w:space="0" w:color="C7D200" w:themeColor="accent4"/>
        <w:insideH w:val="single" w:sz="8" w:space="0" w:color="C7D200" w:themeColor="accent4"/>
        <w:insideV w:val="single" w:sz="8" w:space="0" w:color="C7D200" w:themeColor="accent4"/>
      </w:tblBorders>
    </w:tblPr>
    <w:tcPr>
      <w:shd w:val="clear" w:color="auto" w:fill="FAFFB4" w:themeFill="accent4" w:themeFillTint="3F"/>
    </w:tcPr>
    <w:tblStylePr w:type="firstRow">
      <w:rPr>
        <w:b/>
        <w:bCs/>
        <w:color w:val="000000" w:themeColor="text1"/>
      </w:rPr>
      <w:tblPr/>
      <w:tcPr>
        <w:shd w:val="clear" w:color="auto" w:fill="FDFFE1"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FC3" w:themeFill="accent4" w:themeFillTint="33"/>
      </w:tcPr>
    </w:tblStylePr>
    <w:tblStylePr w:type="band1Vert">
      <w:tblPr/>
      <w:tcPr>
        <w:shd w:val="clear" w:color="auto" w:fill="F6FF69" w:themeFill="accent4" w:themeFillTint="7F"/>
      </w:tcPr>
    </w:tblStylePr>
    <w:tblStylePr w:type="band1Horz">
      <w:tblPr/>
      <w:tcPr>
        <w:tcBorders>
          <w:insideH w:val="single" w:sz="6" w:space="0" w:color="C7D200" w:themeColor="accent4"/>
          <w:insideV w:val="single" w:sz="6" w:space="0" w:color="C7D200" w:themeColor="accent4"/>
        </w:tcBorders>
        <w:shd w:val="clear" w:color="auto" w:fill="F6FF69" w:themeFill="accent4"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78BD" w:themeColor="accent3"/>
        <w:left w:val="single" w:sz="8" w:space="0" w:color="0578BD" w:themeColor="accent3"/>
        <w:bottom w:val="single" w:sz="8" w:space="0" w:color="0578BD" w:themeColor="accent3"/>
        <w:right w:val="single" w:sz="8" w:space="0" w:color="0578BD" w:themeColor="accent3"/>
        <w:insideH w:val="single" w:sz="8" w:space="0" w:color="0578BD" w:themeColor="accent3"/>
        <w:insideV w:val="single" w:sz="8" w:space="0" w:color="0578BD" w:themeColor="accent3"/>
      </w:tblBorders>
    </w:tblPr>
    <w:tcPr>
      <w:shd w:val="clear" w:color="auto" w:fill="B2E1FD" w:themeFill="accent3" w:themeFillTint="3F"/>
    </w:tcPr>
    <w:tblStylePr w:type="firstRow">
      <w:rPr>
        <w:b/>
        <w:bCs/>
        <w:color w:val="000000" w:themeColor="text1"/>
      </w:rPr>
      <w:tblPr/>
      <w:tcPr>
        <w:shd w:val="clear" w:color="auto" w:fill="E0F3F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6FD" w:themeFill="accent3" w:themeFillTint="33"/>
      </w:tcPr>
    </w:tblStylePr>
    <w:tblStylePr w:type="band1Vert">
      <w:tblPr/>
      <w:tcPr>
        <w:shd w:val="clear" w:color="auto" w:fill="65C2FB" w:themeFill="accent3" w:themeFillTint="7F"/>
      </w:tcPr>
    </w:tblStylePr>
    <w:tblStylePr w:type="band1Horz">
      <w:tblPr/>
      <w:tcPr>
        <w:tcBorders>
          <w:insideH w:val="single" w:sz="6" w:space="0" w:color="0578BD" w:themeColor="accent3"/>
          <w:insideV w:val="single" w:sz="6" w:space="0" w:color="0578BD" w:themeColor="accent3"/>
        </w:tcBorders>
        <w:shd w:val="clear" w:color="auto" w:fill="65C2FB" w:themeFill="accent3"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150B" w:themeColor="accent2"/>
        <w:left w:val="single" w:sz="8" w:space="0" w:color="70150B" w:themeColor="accent2"/>
        <w:bottom w:val="single" w:sz="8" w:space="0" w:color="70150B" w:themeColor="accent2"/>
        <w:right w:val="single" w:sz="8" w:space="0" w:color="70150B" w:themeColor="accent2"/>
        <w:insideH w:val="single" w:sz="8" w:space="0" w:color="70150B" w:themeColor="accent2"/>
        <w:insideV w:val="single" w:sz="8" w:space="0" w:color="70150B" w:themeColor="accent2"/>
      </w:tblBorders>
    </w:tblPr>
    <w:tcPr>
      <w:shd w:val="clear" w:color="auto" w:fill="F6AFA7" w:themeFill="accent2" w:themeFillTint="3F"/>
    </w:tcPr>
    <w:tblStylePr w:type="firstRow">
      <w:rPr>
        <w:b/>
        <w:bCs/>
        <w:color w:val="000000" w:themeColor="text1"/>
      </w:rPr>
      <w:tblPr/>
      <w:tcPr>
        <w:shd w:val="clear" w:color="auto" w:fill="FBDFD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BEB8" w:themeFill="accent2" w:themeFillTint="33"/>
      </w:tcPr>
    </w:tblStylePr>
    <w:tblStylePr w:type="band1Vert">
      <w:tblPr/>
      <w:tcPr>
        <w:shd w:val="clear" w:color="auto" w:fill="ED5E4F" w:themeFill="accent2" w:themeFillTint="7F"/>
      </w:tcPr>
    </w:tblStylePr>
    <w:tblStylePr w:type="band1Horz">
      <w:tblPr/>
      <w:tcPr>
        <w:tcBorders>
          <w:insideH w:val="single" w:sz="6" w:space="0" w:color="70150B" w:themeColor="accent2"/>
          <w:insideV w:val="single" w:sz="6" w:space="0" w:color="70150B" w:themeColor="accent2"/>
        </w:tcBorders>
        <w:shd w:val="clear" w:color="auto" w:fill="ED5E4F" w:themeFill="accent2"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rsid w:val="00216EF7"/>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E6D0F" w:themeColor="accent1"/>
        <w:left w:val="single" w:sz="8" w:space="0" w:color="DE6D0F" w:themeColor="accent1"/>
        <w:bottom w:val="single" w:sz="8" w:space="0" w:color="DE6D0F" w:themeColor="accent1"/>
        <w:right w:val="single" w:sz="8" w:space="0" w:color="DE6D0F" w:themeColor="accent1"/>
        <w:insideH w:val="single" w:sz="8" w:space="0" w:color="DE6D0F" w:themeColor="accent1"/>
        <w:insideV w:val="single" w:sz="8" w:space="0" w:color="DE6D0F" w:themeColor="accent1"/>
      </w:tblBorders>
    </w:tblPr>
    <w:tcPr>
      <w:shd w:val="clear" w:color="auto" w:fill="FADABF" w:themeFill="accent1" w:themeFillTint="3F"/>
    </w:tcPr>
    <w:tblStylePr w:type="firstRow">
      <w:rPr>
        <w:b/>
        <w:bCs/>
        <w:color w:val="000000" w:themeColor="text1"/>
      </w:rPr>
      <w:tblPr/>
      <w:tcPr>
        <w:shd w:val="clear" w:color="auto" w:fill="FDF0E5"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1CB" w:themeFill="accent1" w:themeFillTint="33"/>
      </w:tcPr>
    </w:tblStylePr>
    <w:tblStylePr w:type="band1Vert">
      <w:tblPr/>
      <w:tcPr>
        <w:shd w:val="clear" w:color="auto" w:fill="F6B57F" w:themeFill="accent1" w:themeFillTint="7F"/>
      </w:tcPr>
    </w:tblStylePr>
    <w:tblStylePr w:type="band1Horz">
      <w:tblPr/>
      <w:tcPr>
        <w:tcBorders>
          <w:insideH w:val="single" w:sz="6" w:space="0" w:color="DE6D0F" w:themeColor="accent1"/>
          <w:insideV w:val="single" w:sz="6" w:space="0" w:color="DE6D0F" w:themeColor="accent1"/>
        </w:tcBorders>
        <w:shd w:val="clear" w:color="auto" w:fill="F6B57F" w:themeFill="accent1" w:themeFillTint="7F"/>
      </w:tcPr>
    </w:tblStylePr>
    <w:tblStylePr w:type="nwCell">
      <w:tblPr/>
      <w:tcPr>
        <w:shd w:val="clear" w:color="auto" w:fill="FFFFFF" w:themeFill="background1"/>
      </w:tcPr>
    </w:tblStylePr>
  </w:style>
  <w:style w:type="table" w:styleId="Gemiddeldraster1-accent6">
    <w:name w:val="Medium Grid 1 Accent 6"/>
    <w:basedOn w:val="Standaardtabel"/>
    <w:uiPriority w:val="67"/>
    <w:rsid w:val="00216EF7"/>
    <w:pPr>
      <w:spacing w:line="240" w:lineRule="auto"/>
    </w:pPr>
    <w:tblPr>
      <w:tblStyleRowBandSize w:val="1"/>
      <w:tblStyleColBandSize w:val="1"/>
      <w:tblBorders>
        <w:top w:val="single" w:sz="8" w:space="0" w:color="787878" w:themeColor="accent6" w:themeTint="BF"/>
        <w:left w:val="single" w:sz="8" w:space="0" w:color="787878" w:themeColor="accent6" w:themeTint="BF"/>
        <w:bottom w:val="single" w:sz="8" w:space="0" w:color="787878" w:themeColor="accent6" w:themeTint="BF"/>
        <w:right w:val="single" w:sz="8" w:space="0" w:color="787878" w:themeColor="accent6" w:themeTint="BF"/>
        <w:insideH w:val="single" w:sz="8" w:space="0" w:color="787878" w:themeColor="accent6" w:themeTint="BF"/>
        <w:insideV w:val="single" w:sz="8" w:space="0" w:color="787878" w:themeColor="accent6" w:themeTint="BF"/>
      </w:tblBorders>
    </w:tblPr>
    <w:tcPr>
      <w:shd w:val="clear" w:color="auto" w:fill="D2D2D2" w:themeFill="accent6" w:themeFillTint="3F"/>
    </w:tcPr>
    <w:tblStylePr w:type="firstRow">
      <w:rPr>
        <w:b/>
        <w:bCs/>
      </w:rPr>
    </w:tblStylePr>
    <w:tblStylePr w:type="lastRow">
      <w:rPr>
        <w:b/>
        <w:bCs/>
      </w:rPr>
      <w:tblPr/>
      <w:tcPr>
        <w:tcBorders>
          <w:top w:val="single" w:sz="18" w:space="0" w:color="787878" w:themeColor="accent6" w:themeTint="BF"/>
        </w:tcBorders>
      </w:tcPr>
    </w:tblStylePr>
    <w:tblStylePr w:type="firstCol">
      <w:rPr>
        <w:b/>
        <w:bCs/>
      </w:rPr>
    </w:tblStylePr>
    <w:tblStylePr w:type="lastCol">
      <w:rPr>
        <w:b/>
        <w:bCs/>
      </w:rPr>
    </w:tblStylePr>
    <w:tblStylePr w:type="band1Vert">
      <w:tblPr/>
      <w:tcPr>
        <w:shd w:val="clear" w:color="auto" w:fill="A5A5A5" w:themeFill="accent6" w:themeFillTint="7F"/>
      </w:tcPr>
    </w:tblStylePr>
    <w:tblStylePr w:type="band1Horz">
      <w:tblPr/>
      <w:tcPr>
        <w:shd w:val="clear" w:color="auto" w:fill="A5A5A5" w:themeFill="accent6" w:themeFillTint="7F"/>
      </w:tcPr>
    </w:tblStylePr>
  </w:style>
  <w:style w:type="table" w:styleId="Gemiddeldraster1-accent5">
    <w:name w:val="Medium Grid 1 Accent 5"/>
    <w:basedOn w:val="Standaardtabel"/>
    <w:uiPriority w:val="67"/>
    <w:rsid w:val="00216EF7"/>
    <w:pPr>
      <w:spacing w:line="240" w:lineRule="auto"/>
    </w:pPr>
    <w:tblPr>
      <w:tblStyleRowBandSize w:val="1"/>
      <w:tblStyleColBandSize w:val="1"/>
      <w:tblBorders>
        <w:top w:val="single" w:sz="8" w:space="0" w:color="D8D8D8" w:themeColor="accent5" w:themeTint="BF"/>
        <w:left w:val="single" w:sz="8" w:space="0" w:color="D8D8D8" w:themeColor="accent5" w:themeTint="BF"/>
        <w:bottom w:val="single" w:sz="8" w:space="0" w:color="D8D8D8" w:themeColor="accent5" w:themeTint="BF"/>
        <w:right w:val="single" w:sz="8" w:space="0" w:color="D8D8D8" w:themeColor="accent5" w:themeTint="BF"/>
        <w:insideH w:val="single" w:sz="8" w:space="0" w:color="D8D8D8" w:themeColor="accent5" w:themeTint="BF"/>
        <w:insideV w:val="single" w:sz="8" w:space="0" w:color="D8D8D8" w:themeColor="accent5" w:themeTint="BF"/>
      </w:tblBorders>
    </w:tblPr>
    <w:tcPr>
      <w:shd w:val="clear" w:color="auto" w:fill="F2F2F2" w:themeFill="accent5" w:themeFillTint="3F"/>
    </w:tcPr>
    <w:tblStylePr w:type="firstRow">
      <w:rPr>
        <w:b/>
        <w:bCs/>
      </w:rPr>
    </w:tblStylePr>
    <w:tblStylePr w:type="lastRow">
      <w:rPr>
        <w:b/>
        <w:bCs/>
      </w:rPr>
      <w:tblPr/>
      <w:tcPr>
        <w:tcBorders>
          <w:top w:val="single" w:sz="18" w:space="0" w:color="D8D8D8" w:themeColor="accent5" w:themeTint="BF"/>
        </w:tcBorders>
      </w:tcPr>
    </w:tblStylePr>
    <w:tblStylePr w:type="firstCol">
      <w:rPr>
        <w:b/>
        <w:bCs/>
      </w:rPr>
    </w:tblStylePr>
    <w:tblStylePr w:type="lastCol">
      <w:rPr>
        <w:b/>
        <w:bCs/>
      </w:rPr>
    </w:tblStylePr>
    <w:tblStylePr w:type="band1Vert">
      <w:tblPr/>
      <w:tcPr>
        <w:shd w:val="clear" w:color="auto" w:fill="E5E5E5" w:themeFill="accent5" w:themeFillTint="7F"/>
      </w:tcPr>
    </w:tblStylePr>
    <w:tblStylePr w:type="band1Horz">
      <w:tblPr/>
      <w:tcPr>
        <w:shd w:val="clear" w:color="auto" w:fill="E5E5E5" w:themeFill="accent5" w:themeFillTint="7F"/>
      </w:tcPr>
    </w:tblStylePr>
  </w:style>
  <w:style w:type="table" w:styleId="Gemiddeldraster1-accent4">
    <w:name w:val="Medium Grid 1 Accent 4"/>
    <w:basedOn w:val="Standaardtabel"/>
    <w:uiPriority w:val="67"/>
    <w:rsid w:val="00216EF7"/>
    <w:pPr>
      <w:spacing w:line="240" w:lineRule="auto"/>
    </w:pPr>
    <w:tblPr>
      <w:tblStyleRowBandSize w:val="1"/>
      <w:tblStyleColBandSize w:val="1"/>
      <w:tblBorders>
        <w:top w:val="single" w:sz="8" w:space="0" w:color="F2FF1E" w:themeColor="accent4" w:themeTint="BF"/>
        <w:left w:val="single" w:sz="8" w:space="0" w:color="F2FF1E" w:themeColor="accent4" w:themeTint="BF"/>
        <w:bottom w:val="single" w:sz="8" w:space="0" w:color="F2FF1E" w:themeColor="accent4" w:themeTint="BF"/>
        <w:right w:val="single" w:sz="8" w:space="0" w:color="F2FF1E" w:themeColor="accent4" w:themeTint="BF"/>
        <w:insideH w:val="single" w:sz="8" w:space="0" w:color="F2FF1E" w:themeColor="accent4" w:themeTint="BF"/>
        <w:insideV w:val="single" w:sz="8" w:space="0" w:color="F2FF1E" w:themeColor="accent4" w:themeTint="BF"/>
      </w:tblBorders>
    </w:tblPr>
    <w:tcPr>
      <w:shd w:val="clear" w:color="auto" w:fill="FAFFB4" w:themeFill="accent4" w:themeFillTint="3F"/>
    </w:tcPr>
    <w:tblStylePr w:type="firstRow">
      <w:rPr>
        <w:b/>
        <w:bCs/>
      </w:rPr>
    </w:tblStylePr>
    <w:tblStylePr w:type="lastRow">
      <w:rPr>
        <w:b/>
        <w:bCs/>
      </w:rPr>
      <w:tblPr/>
      <w:tcPr>
        <w:tcBorders>
          <w:top w:val="single" w:sz="18" w:space="0" w:color="F2FF1E" w:themeColor="accent4" w:themeTint="BF"/>
        </w:tcBorders>
      </w:tcPr>
    </w:tblStylePr>
    <w:tblStylePr w:type="firstCol">
      <w:rPr>
        <w:b/>
        <w:bCs/>
      </w:rPr>
    </w:tblStylePr>
    <w:tblStylePr w:type="lastCol">
      <w:rPr>
        <w:b/>
        <w:bCs/>
      </w:rPr>
    </w:tblStylePr>
    <w:tblStylePr w:type="band1Vert">
      <w:tblPr/>
      <w:tcPr>
        <w:shd w:val="clear" w:color="auto" w:fill="F6FF69" w:themeFill="accent4" w:themeFillTint="7F"/>
      </w:tcPr>
    </w:tblStylePr>
    <w:tblStylePr w:type="band1Horz">
      <w:tblPr/>
      <w:tcPr>
        <w:shd w:val="clear" w:color="auto" w:fill="F6FF69" w:themeFill="accent4" w:themeFillTint="7F"/>
      </w:tcPr>
    </w:tblStylePr>
  </w:style>
  <w:style w:type="table" w:styleId="Gemiddeldraster1-accent3">
    <w:name w:val="Medium Grid 1 Accent 3"/>
    <w:basedOn w:val="Standaardtabel"/>
    <w:uiPriority w:val="67"/>
    <w:rsid w:val="00216EF7"/>
    <w:pPr>
      <w:spacing w:line="240" w:lineRule="auto"/>
    </w:pPr>
    <w:tblPr>
      <w:tblStyleRowBandSize w:val="1"/>
      <w:tblStyleColBandSize w:val="1"/>
      <w:tblBorders>
        <w:top w:val="single" w:sz="8" w:space="0" w:color="18A4F9" w:themeColor="accent3" w:themeTint="BF"/>
        <w:left w:val="single" w:sz="8" w:space="0" w:color="18A4F9" w:themeColor="accent3" w:themeTint="BF"/>
        <w:bottom w:val="single" w:sz="8" w:space="0" w:color="18A4F9" w:themeColor="accent3" w:themeTint="BF"/>
        <w:right w:val="single" w:sz="8" w:space="0" w:color="18A4F9" w:themeColor="accent3" w:themeTint="BF"/>
        <w:insideH w:val="single" w:sz="8" w:space="0" w:color="18A4F9" w:themeColor="accent3" w:themeTint="BF"/>
        <w:insideV w:val="single" w:sz="8" w:space="0" w:color="18A4F9" w:themeColor="accent3" w:themeTint="BF"/>
      </w:tblBorders>
    </w:tblPr>
    <w:tcPr>
      <w:shd w:val="clear" w:color="auto" w:fill="B2E1FD" w:themeFill="accent3" w:themeFillTint="3F"/>
    </w:tcPr>
    <w:tblStylePr w:type="firstRow">
      <w:rPr>
        <w:b/>
        <w:bCs/>
      </w:rPr>
    </w:tblStylePr>
    <w:tblStylePr w:type="lastRow">
      <w:rPr>
        <w:b/>
        <w:bCs/>
      </w:rPr>
      <w:tblPr/>
      <w:tcPr>
        <w:tcBorders>
          <w:top w:val="single" w:sz="18" w:space="0" w:color="18A4F9" w:themeColor="accent3" w:themeTint="BF"/>
        </w:tcBorders>
      </w:tcPr>
    </w:tblStylePr>
    <w:tblStylePr w:type="firstCol">
      <w:rPr>
        <w:b/>
        <w:bCs/>
      </w:rPr>
    </w:tblStylePr>
    <w:tblStylePr w:type="lastCol">
      <w:rPr>
        <w:b/>
        <w:bCs/>
      </w:rPr>
    </w:tblStylePr>
    <w:tblStylePr w:type="band1Vert">
      <w:tblPr/>
      <w:tcPr>
        <w:shd w:val="clear" w:color="auto" w:fill="65C2FB" w:themeFill="accent3" w:themeFillTint="7F"/>
      </w:tcPr>
    </w:tblStylePr>
    <w:tblStylePr w:type="band1Horz">
      <w:tblPr/>
      <w:tcPr>
        <w:shd w:val="clear" w:color="auto" w:fill="65C2FB" w:themeFill="accent3" w:themeFillTint="7F"/>
      </w:tcPr>
    </w:tblStylePr>
  </w:style>
  <w:style w:type="table" w:styleId="Gemiddeldraster1-accent2">
    <w:name w:val="Medium Grid 1 Accent 2"/>
    <w:basedOn w:val="Standaardtabel"/>
    <w:uiPriority w:val="67"/>
    <w:rsid w:val="00216EF7"/>
    <w:pPr>
      <w:spacing w:line="240" w:lineRule="auto"/>
    </w:pPr>
    <w:tblPr>
      <w:tblStyleRowBandSize w:val="1"/>
      <w:tblStyleColBandSize w:val="1"/>
      <w:tblBorders>
        <w:top w:val="single" w:sz="8" w:space="0" w:color="C82513" w:themeColor="accent2" w:themeTint="BF"/>
        <w:left w:val="single" w:sz="8" w:space="0" w:color="C82513" w:themeColor="accent2" w:themeTint="BF"/>
        <w:bottom w:val="single" w:sz="8" w:space="0" w:color="C82513" w:themeColor="accent2" w:themeTint="BF"/>
        <w:right w:val="single" w:sz="8" w:space="0" w:color="C82513" w:themeColor="accent2" w:themeTint="BF"/>
        <w:insideH w:val="single" w:sz="8" w:space="0" w:color="C82513" w:themeColor="accent2" w:themeTint="BF"/>
        <w:insideV w:val="single" w:sz="8" w:space="0" w:color="C82513" w:themeColor="accent2" w:themeTint="BF"/>
      </w:tblBorders>
    </w:tblPr>
    <w:tcPr>
      <w:shd w:val="clear" w:color="auto" w:fill="F6AFA7" w:themeFill="accent2" w:themeFillTint="3F"/>
    </w:tcPr>
    <w:tblStylePr w:type="firstRow">
      <w:rPr>
        <w:b/>
        <w:bCs/>
      </w:rPr>
    </w:tblStylePr>
    <w:tblStylePr w:type="lastRow">
      <w:rPr>
        <w:b/>
        <w:bCs/>
      </w:rPr>
      <w:tblPr/>
      <w:tcPr>
        <w:tcBorders>
          <w:top w:val="single" w:sz="18" w:space="0" w:color="C82513" w:themeColor="accent2" w:themeTint="BF"/>
        </w:tcBorders>
      </w:tcPr>
    </w:tblStylePr>
    <w:tblStylePr w:type="firstCol">
      <w:rPr>
        <w:b/>
        <w:bCs/>
      </w:rPr>
    </w:tblStylePr>
    <w:tblStylePr w:type="lastCol">
      <w:rPr>
        <w:b/>
        <w:bCs/>
      </w:rPr>
    </w:tblStylePr>
    <w:tblStylePr w:type="band1Vert">
      <w:tblPr/>
      <w:tcPr>
        <w:shd w:val="clear" w:color="auto" w:fill="ED5E4F" w:themeFill="accent2" w:themeFillTint="7F"/>
      </w:tcPr>
    </w:tblStylePr>
    <w:tblStylePr w:type="band1Horz">
      <w:tblPr/>
      <w:tcPr>
        <w:shd w:val="clear" w:color="auto" w:fill="ED5E4F" w:themeFill="accent2" w:themeFillTint="7F"/>
      </w:tcPr>
    </w:tblStylePr>
  </w:style>
  <w:style w:type="table" w:styleId="Gemiddeldraster1-accent1">
    <w:name w:val="Medium Grid 1 Accent 1"/>
    <w:basedOn w:val="Standaardtabel"/>
    <w:uiPriority w:val="67"/>
    <w:rsid w:val="00216EF7"/>
    <w:pPr>
      <w:spacing w:line="240" w:lineRule="auto"/>
    </w:pPr>
    <w:tblPr>
      <w:tblStyleRowBandSize w:val="1"/>
      <w:tblStyleColBandSize w:val="1"/>
      <w:tblBorders>
        <w:top w:val="single" w:sz="8" w:space="0" w:color="F28F3F" w:themeColor="accent1" w:themeTint="BF"/>
        <w:left w:val="single" w:sz="8" w:space="0" w:color="F28F3F" w:themeColor="accent1" w:themeTint="BF"/>
        <w:bottom w:val="single" w:sz="8" w:space="0" w:color="F28F3F" w:themeColor="accent1" w:themeTint="BF"/>
        <w:right w:val="single" w:sz="8" w:space="0" w:color="F28F3F" w:themeColor="accent1" w:themeTint="BF"/>
        <w:insideH w:val="single" w:sz="8" w:space="0" w:color="F28F3F" w:themeColor="accent1" w:themeTint="BF"/>
        <w:insideV w:val="single" w:sz="8" w:space="0" w:color="F28F3F" w:themeColor="accent1" w:themeTint="BF"/>
      </w:tblBorders>
    </w:tblPr>
    <w:tcPr>
      <w:shd w:val="clear" w:color="auto" w:fill="FADABF" w:themeFill="accent1" w:themeFillTint="3F"/>
    </w:tcPr>
    <w:tblStylePr w:type="firstRow">
      <w:rPr>
        <w:b/>
        <w:bCs/>
      </w:rPr>
    </w:tblStylePr>
    <w:tblStylePr w:type="lastRow">
      <w:rPr>
        <w:b/>
        <w:bCs/>
      </w:rPr>
      <w:tblPr/>
      <w:tcPr>
        <w:tcBorders>
          <w:top w:val="single" w:sz="18" w:space="0" w:color="F28F3F" w:themeColor="accent1" w:themeTint="BF"/>
        </w:tcBorders>
      </w:tcPr>
    </w:tblStylePr>
    <w:tblStylePr w:type="firstCol">
      <w:rPr>
        <w:b/>
        <w:bCs/>
      </w:rPr>
    </w:tblStylePr>
    <w:tblStylePr w:type="lastCol">
      <w:rPr>
        <w:b/>
        <w:bCs/>
      </w:rPr>
    </w:tblStylePr>
    <w:tblStylePr w:type="band1Vert">
      <w:tblPr/>
      <w:tcPr>
        <w:shd w:val="clear" w:color="auto" w:fill="F6B57F" w:themeFill="accent1" w:themeFillTint="7F"/>
      </w:tcPr>
    </w:tblStylePr>
    <w:tblStylePr w:type="band1Horz">
      <w:tblPr/>
      <w:tcPr>
        <w:shd w:val="clear" w:color="auto" w:fill="F6B57F" w:themeFill="accent1" w:themeFillTint="7F"/>
      </w:tcPr>
    </w:tblStylePr>
  </w:style>
  <w:style w:type="table" w:styleId="Donkerelijst-accent6">
    <w:name w:val="Dark List Accent 6"/>
    <w:basedOn w:val="Standaardtabel"/>
    <w:uiPriority w:val="70"/>
    <w:rsid w:val="00216EF7"/>
    <w:pPr>
      <w:spacing w:line="240" w:lineRule="auto"/>
    </w:pPr>
    <w:rPr>
      <w:color w:val="FFFFFF" w:themeColor="background1"/>
    </w:rPr>
    <w:tblPr>
      <w:tblStyleRowBandSize w:val="1"/>
      <w:tblStyleColBandSize w:val="1"/>
    </w:tblPr>
    <w:tcPr>
      <w:shd w:val="clear" w:color="auto" w:fill="4C4C4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52525"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8383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83838" w:themeFill="accent6" w:themeFillShade="BF"/>
      </w:tcPr>
    </w:tblStylePr>
    <w:tblStylePr w:type="band1Vert">
      <w:tblPr/>
      <w:tcPr>
        <w:tcBorders>
          <w:top w:val="nil"/>
          <w:left w:val="nil"/>
          <w:bottom w:val="nil"/>
          <w:right w:val="nil"/>
          <w:insideH w:val="nil"/>
          <w:insideV w:val="nil"/>
        </w:tcBorders>
        <w:shd w:val="clear" w:color="auto" w:fill="383838" w:themeFill="accent6" w:themeFillShade="BF"/>
      </w:tcPr>
    </w:tblStylePr>
    <w:tblStylePr w:type="band1Horz">
      <w:tblPr/>
      <w:tcPr>
        <w:tcBorders>
          <w:top w:val="nil"/>
          <w:left w:val="nil"/>
          <w:bottom w:val="nil"/>
          <w:right w:val="nil"/>
          <w:insideH w:val="nil"/>
          <w:insideV w:val="nil"/>
        </w:tcBorders>
        <w:shd w:val="clear" w:color="auto" w:fill="383838" w:themeFill="accent6" w:themeFillShade="BF"/>
      </w:tcPr>
    </w:tblStylePr>
  </w:style>
  <w:style w:type="table" w:styleId="Donkerelijst-accent5">
    <w:name w:val="Dark List Accent 5"/>
    <w:basedOn w:val="Standaardtabel"/>
    <w:uiPriority w:val="70"/>
    <w:rsid w:val="00216EF7"/>
    <w:pPr>
      <w:spacing w:line="240" w:lineRule="auto"/>
    </w:pPr>
    <w:rPr>
      <w:color w:val="FFFFFF" w:themeColor="background1"/>
    </w:rPr>
    <w:tblPr>
      <w:tblStyleRowBandSize w:val="1"/>
      <w:tblStyleColBandSize w:val="1"/>
    </w:tblPr>
    <w:tcPr>
      <w:shd w:val="clear" w:color="auto" w:fill="CCCCC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656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8989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89898" w:themeFill="accent5" w:themeFillShade="BF"/>
      </w:tcPr>
    </w:tblStylePr>
    <w:tblStylePr w:type="band1Vert">
      <w:tblPr/>
      <w:tcPr>
        <w:tcBorders>
          <w:top w:val="nil"/>
          <w:left w:val="nil"/>
          <w:bottom w:val="nil"/>
          <w:right w:val="nil"/>
          <w:insideH w:val="nil"/>
          <w:insideV w:val="nil"/>
        </w:tcBorders>
        <w:shd w:val="clear" w:color="auto" w:fill="989898" w:themeFill="accent5" w:themeFillShade="BF"/>
      </w:tcPr>
    </w:tblStylePr>
    <w:tblStylePr w:type="band1Horz">
      <w:tblPr/>
      <w:tcPr>
        <w:tcBorders>
          <w:top w:val="nil"/>
          <w:left w:val="nil"/>
          <w:bottom w:val="nil"/>
          <w:right w:val="nil"/>
          <w:insideH w:val="nil"/>
          <w:insideV w:val="nil"/>
        </w:tcBorders>
        <w:shd w:val="clear" w:color="auto" w:fill="989898" w:themeFill="accent5" w:themeFillShade="BF"/>
      </w:tcPr>
    </w:tblStylePr>
  </w:style>
  <w:style w:type="table" w:styleId="Donkerelijst-accent4">
    <w:name w:val="Dark List Accent 4"/>
    <w:basedOn w:val="Standaardtabel"/>
    <w:uiPriority w:val="70"/>
    <w:rsid w:val="00216EF7"/>
    <w:pPr>
      <w:spacing w:line="240" w:lineRule="auto"/>
    </w:pPr>
    <w:rPr>
      <w:color w:val="FFFFFF" w:themeColor="background1"/>
    </w:rPr>
    <w:tblPr>
      <w:tblStyleRowBandSize w:val="1"/>
      <w:tblStyleColBandSize w:val="1"/>
    </w:tblPr>
    <w:tcPr>
      <w:shd w:val="clear" w:color="auto" w:fill="C7D2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68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49D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49D00" w:themeFill="accent4" w:themeFillShade="BF"/>
      </w:tcPr>
    </w:tblStylePr>
    <w:tblStylePr w:type="band1Vert">
      <w:tblPr/>
      <w:tcPr>
        <w:tcBorders>
          <w:top w:val="nil"/>
          <w:left w:val="nil"/>
          <w:bottom w:val="nil"/>
          <w:right w:val="nil"/>
          <w:insideH w:val="nil"/>
          <w:insideV w:val="nil"/>
        </w:tcBorders>
        <w:shd w:val="clear" w:color="auto" w:fill="949D00" w:themeFill="accent4" w:themeFillShade="BF"/>
      </w:tcPr>
    </w:tblStylePr>
    <w:tblStylePr w:type="band1Horz">
      <w:tblPr/>
      <w:tcPr>
        <w:tcBorders>
          <w:top w:val="nil"/>
          <w:left w:val="nil"/>
          <w:bottom w:val="nil"/>
          <w:right w:val="nil"/>
          <w:insideH w:val="nil"/>
          <w:insideV w:val="nil"/>
        </w:tcBorders>
        <w:shd w:val="clear" w:color="auto" w:fill="949D00" w:themeFill="accent4" w:themeFillShade="BF"/>
      </w:tcPr>
    </w:tblStylePr>
  </w:style>
  <w:style w:type="table" w:styleId="Donkerelijst-accent3">
    <w:name w:val="Dark List Accent 3"/>
    <w:basedOn w:val="Standaardtabel"/>
    <w:uiPriority w:val="70"/>
    <w:rsid w:val="00216EF7"/>
    <w:pPr>
      <w:spacing w:line="240" w:lineRule="auto"/>
    </w:pPr>
    <w:rPr>
      <w:color w:val="FFFFFF" w:themeColor="background1"/>
    </w:rPr>
    <w:tblPr>
      <w:tblStyleRowBandSize w:val="1"/>
      <w:tblStyleColBandSize w:val="1"/>
    </w:tblPr>
    <w:tcPr>
      <w:shd w:val="clear" w:color="auto" w:fill="0578B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3B5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3598D"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3598D" w:themeFill="accent3" w:themeFillShade="BF"/>
      </w:tcPr>
    </w:tblStylePr>
    <w:tblStylePr w:type="band1Vert">
      <w:tblPr/>
      <w:tcPr>
        <w:tcBorders>
          <w:top w:val="nil"/>
          <w:left w:val="nil"/>
          <w:bottom w:val="nil"/>
          <w:right w:val="nil"/>
          <w:insideH w:val="nil"/>
          <w:insideV w:val="nil"/>
        </w:tcBorders>
        <w:shd w:val="clear" w:color="auto" w:fill="03598D" w:themeFill="accent3" w:themeFillShade="BF"/>
      </w:tcPr>
    </w:tblStylePr>
    <w:tblStylePr w:type="band1Horz">
      <w:tblPr/>
      <w:tcPr>
        <w:tcBorders>
          <w:top w:val="nil"/>
          <w:left w:val="nil"/>
          <w:bottom w:val="nil"/>
          <w:right w:val="nil"/>
          <w:insideH w:val="nil"/>
          <w:insideV w:val="nil"/>
        </w:tcBorders>
        <w:shd w:val="clear" w:color="auto" w:fill="03598D" w:themeFill="accent3" w:themeFillShade="BF"/>
      </w:tcPr>
    </w:tblStylePr>
  </w:style>
  <w:style w:type="table" w:styleId="Donkerelijst-accent2">
    <w:name w:val="Dark List Accent 2"/>
    <w:basedOn w:val="Standaardtabel"/>
    <w:uiPriority w:val="70"/>
    <w:rsid w:val="00216EF7"/>
    <w:pPr>
      <w:spacing w:line="240" w:lineRule="auto"/>
    </w:pPr>
    <w:rPr>
      <w:color w:val="FFFFFF" w:themeColor="background1"/>
    </w:rPr>
    <w:tblPr>
      <w:tblStyleRowBandSize w:val="1"/>
      <w:tblStyleColBandSize w:val="1"/>
    </w:tblPr>
    <w:tcPr>
      <w:shd w:val="clear" w:color="auto" w:fill="70150B"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A0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F0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F08" w:themeFill="accent2" w:themeFillShade="BF"/>
      </w:tcPr>
    </w:tblStylePr>
    <w:tblStylePr w:type="band1Vert">
      <w:tblPr/>
      <w:tcPr>
        <w:tcBorders>
          <w:top w:val="nil"/>
          <w:left w:val="nil"/>
          <w:bottom w:val="nil"/>
          <w:right w:val="nil"/>
          <w:insideH w:val="nil"/>
          <w:insideV w:val="nil"/>
        </w:tcBorders>
        <w:shd w:val="clear" w:color="auto" w:fill="530F08" w:themeFill="accent2" w:themeFillShade="BF"/>
      </w:tcPr>
    </w:tblStylePr>
    <w:tblStylePr w:type="band1Horz">
      <w:tblPr/>
      <w:tcPr>
        <w:tcBorders>
          <w:top w:val="nil"/>
          <w:left w:val="nil"/>
          <w:bottom w:val="nil"/>
          <w:right w:val="nil"/>
          <w:insideH w:val="nil"/>
          <w:insideV w:val="nil"/>
        </w:tcBorders>
        <w:shd w:val="clear" w:color="auto" w:fill="530F08" w:themeFill="accent2" w:themeFillShade="BF"/>
      </w:tcPr>
    </w:tblStylePr>
  </w:style>
  <w:style w:type="table" w:styleId="Donkerelijst-accent1">
    <w:name w:val="Dark List Accent 1"/>
    <w:basedOn w:val="Standaardtabel"/>
    <w:uiPriority w:val="70"/>
    <w:rsid w:val="00216EF7"/>
    <w:pPr>
      <w:spacing w:line="240" w:lineRule="auto"/>
    </w:pPr>
    <w:rPr>
      <w:color w:val="FFFFFF" w:themeColor="background1"/>
    </w:rPr>
    <w:tblPr>
      <w:tblStyleRowBandSize w:val="1"/>
      <w:tblStyleColBandSize w:val="1"/>
    </w:tblPr>
    <w:tcPr>
      <w:shd w:val="clear" w:color="auto" w:fill="DE6D0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E350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A6510B"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A6510B" w:themeFill="accent1" w:themeFillShade="BF"/>
      </w:tcPr>
    </w:tblStylePr>
    <w:tblStylePr w:type="band1Vert">
      <w:tblPr/>
      <w:tcPr>
        <w:tcBorders>
          <w:top w:val="nil"/>
          <w:left w:val="nil"/>
          <w:bottom w:val="nil"/>
          <w:right w:val="nil"/>
          <w:insideH w:val="nil"/>
          <w:insideV w:val="nil"/>
        </w:tcBorders>
        <w:shd w:val="clear" w:color="auto" w:fill="A6510B" w:themeFill="accent1" w:themeFillShade="BF"/>
      </w:tcPr>
    </w:tblStylePr>
    <w:tblStylePr w:type="band1Horz">
      <w:tblPr/>
      <w:tcPr>
        <w:tcBorders>
          <w:top w:val="nil"/>
          <w:left w:val="nil"/>
          <w:bottom w:val="nil"/>
          <w:right w:val="nil"/>
          <w:insideH w:val="nil"/>
          <w:insideV w:val="nil"/>
        </w:tcBorders>
        <w:shd w:val="clear" w:color="auto" w:fill="A6510B" w:themeFill="accent1" w:themeFillShade="BF"/>
      </w:tcPr>
    </w:tblStylePr>
  </w:style>
  <w:style w:type="paragraph" w:styleId="Bibliografie">
    <w:name w:val="Bibliography"/>
    <w:basedOn w:val="ZsysbasisGroenhorst"/>
    <w:next w:val="BasistekstAeres"/>
    <w:uiPriority w:val="37"/>
    <w:semiHidden/>
    <w:rsid w:val="00216EF7"/>
  </w:style>
  <w:style w:type="paragraph" w:styleId="Citaat">
    <w:name w:val="Quote"/>
    <w:basedOn w:val="ZsysbasisGroenhorst"/>
    <w:next w:val="BasistekstAeres"/>
    <w:link w:val="CitaatChar"/>
    <w:uiPriority w:val="29"/>
    <w:semiHidden/>
    <w:rsid w:val="00216EF7"/>
    <w:rPr>
      <w:i/>
      <w:iCs/>
      <w:color w:val="000000" w:themeColor="text1"/>
    </w:rPr>
  </w:style>
  <w:style w:type="character" w:customStyle="1" w:styleId="CitaatChar">
    <w:name w:val="Citaat Char"/>
    <w:basedOn w:val="Standaardalinea-lettertype"/>
    <w:link w:val="Citaat"/>
    <w:uiPriority w:val="29"/>
    <w:semiHidden/>
    <w:rsid w:val="00216EF7"/>
    <w:rPr>
      <w:rFonts w:asciiTheme="minorHAnsi" w:hAnsiTheme="minorHAnsi" w:cs="Maiandra GD"/>
      <w:i/>
      <w:iCs/>
      <w:color w:val="000000" w:themeColor="text1"/>
      <w:sz w:val="24"/>
      <w:szCs w:val="18"/>
    </w:rPr>
  </w:style>
  <w:style w:type="paragraph" w:styleId="Duidelijkcitaat">
    <w:name w:val="Intense Quote"/>
    <w:basedOn w:val="ZsysbasisGroenhorst"/>
    <w:next w:val="BasistekstAeres"/>
    <w:link w:val="DuidelijkcitaatChar"/>
    <w:uiPriority w:val="30"/>
    <w:semiHidden/>
    <w:rsid w:val="00216EF7"/>
    <w:pPr>
      <w:spacing w:before="200" w:after="280"/>
      <w:ind w:left="936" w:right="936"/>
    </w:pPr>
    <w:rPr>
      <w:b/>
      <w:bCs/>
      <w:i/>
      <w:iCs/>
    </w:rPr>
  </w:style>
  <w:style w:type="character" w:customStyle="1" w:styleId="DuidelijkcitaatChar">
    <w:name w:val="Duidelijk citaat Char"/>
    <w:basedOn w:val="Standaardalinea-lettertype"/>
    <w:link w:val="Duidelijkcitaat"/>
    <w:uiPriority w:val="30"/>
    <w:semiHidden/>
    <w:rsid w:val="00216EF7"/>
    <w:rPr>
      <w:rFonts w:asciiTheme="minorHAnsi" w:hAnsiTheme="minorHAnsi" w:cs="Maiandra GD"/>
      <w:b/>
      <w:bCs/>
      <w:i/>
      <w:iCs/>
      <w:sz w:val="24"/>
      <w:szCs w:val="18"/>
    </w:rPr>
  </w:style>
  <w:style w:type="character" w:styleId="Eindnootmarkering">
    <w:name w:val="endnote reference"/>
    <w:aliases w:val="Eindnootmarkering Groenhorst"/>
    <w:basedOn w:val="Standaardalinea-lettertype"/>
    <w:rsid w:val="00216EF7"/>
    <w:rPr>
      <w:vertAlign w:val="superscript"/>
    </w:rPr>
  </w:style>
  <w:style w:type="paragraph" w:styleId="Geenafstand">
    <w:name w:val="No Spacing"/>
    <w:basedOn w:val="ZsysbasisGroenhorst"/>
    <w:next w:val="BasistekstAeres"/>
    <w:uiPriority w:val="1"/>
    <w:semiHidden/>
    <w:rsid w:val="00216EF7"/>
  </w:style>
  <w:style w:type="character" w:styleId="HTMLCode">
    <w:name w:val="HTML Code"/>
    <w:basedOn w:val="Standaardalinea-lettertype"/>
    <w:semiHidden/>
    <w:rsid w:val="00216EF7"/>
    <w:rPr>
      <w:rFonts w:ascii="Consolas" w:hAnsi="Consolas"/>
      <w:sz w:val="20"/>
      <w:szCs w:val="20"/>
    </w:rPr>
  </w:style>
  <w:style w:type="character" w:styleId="HTMLDefinition">
    <w:name w:val="HTML Definition"/>
    <w:basedOn w:val="Standaardalinea-lettertype"/>
    <w:semiHidden/>
    <w:rsid w:val="00216EF7"/>
    <w:rPr>
      <w:i/>
      <w:iCs/>
    </w:rPr>
  </w:style>
  <w:style w:type="character" w:styleId="HTMLVariable">
    <w:name w:val="HTML Variable"/>
    <w:basedOn w:val="Standaardalinea-lettertype"/>
    <w:semiHidden/>
    <w:rsid w:val="00216EF7"/>
    <w:rPr>
      <w:i/>
      <w:iCs/>
    </w:rPr>
  </w:style>
  <w:style w:type="character" w:styleId="HTML-acroniem">
    <w:name w:val="HTML Acronym"/>
    <w:basedOn w:val="Standaardalinea-lettertype"/>
    <w:semiHidden/>
    <w:rsid w:val="00216EF7"/>
  </w:style>
  <w:style w:type="character" w:styleId="HTML-citaat">
    <w:name w:val="HTML Cite"/>
    <w:basedOn w:val="Standaardalinea-lettertype"/>
    <w:semiHidden/>
    <w:rsid w:val="00216EF7"/>
    <w:rPr>
      <w:i/>
      <w:iCs/>
    </w:rPr>
  </w:style>
  <w:style w:type="character" w:styleId="HTML-schrijfmachine">
    <w:name w:val="HTML Typewriter"/>
    <w:basedOn w:val="Standaardalinea-lettertype"/>
    <w:semiHidden/>
    <w:rsid w:val="00216EF7"/>
    <w:rPr>
      <w:rFonts w:ascii="Consolas" w:hAnsi="Consolas"/>
      <w:sz w:val="20"/>
      <w:szCs w:val="20"/>
    </w:rPr>
  </w:style>
  <w:style w:type="character" w:styleId="HTML-toetsenbord">
    <w:name w:val="HTML Keyboard"/>
    <w:basedOn w:val="Standaardalinea-lettertype"/>
    <w:semiHidden/>
    <w:rsid w:val="00216EF7"/>
    <w:rPr>
      <w:rFonts w:ascii="Consolas" w:hAnsi="Consolas"/>
      <w:sz w:val="20"/>
      <w:szCs w:val="20"/>
    </w:rPr>
  </w:style>
  <w:style w:type="character" w:styleId="HTML-voorbeeld">
    <w:name w:val="HTML Sample"/>
    <w:basedOn w:val="Standaardalinea-lettertype"/>
    <w:semiHidden/>
    <w:rsid w:val="00216EF7"/>
    <w:rPr>
      <w:rFonts w:ascii="Consolas" w:hAnsi="Consolas"/>
      <w:sz w:val="24"/>
      <w:szCs w:val="24"/>
    </w:rPr>
  </w:style>
  <w:style w:type="paragraph" w:styleId="Kopvaninhoudsopgave">
    <w:name w:val="TOC Heading"/>
    <w:basedOn w:val="ZsysbasisGroenhorst"/>
    <w:next w:val="BasistekstAeres"/>
    <w:uiPriority w:val="39"/>
    <w:semiHidden/>
    <w:unhideWhenUsed/>
    <w:rsid w:val="00216EF7"/>
    <w:pPr>
      <w:keepLines/>
      <w:spacing w:before="480"/>
    </w:pPr>
    <w:rPr>
      <w:rFonts w:asciiTheme="majorHAnsi" w:eastAsiaTheme="majorEastAsia" w:hAnsiTheme="majorHAnsi" w:cstheme="majorBidi"/>
      <w:sz w:val="28"/>
      <w:szCs w:val="28"/>
    </w:rPr>
  </w:style>
  <w:style w:type="paragraph" w:styleId="Lijstalinea">
    <w:name w:val="List Paragraph"/>
    <w:basedOn w:val="ZsysbasisGroenhorst"/>
    <w:next w:val="BasistekstAeres"/>
    <w:uiPriority w:val="34"/>
    <w:rsid w:val="00216EF7"/>
    <w:pPr>
      <w:ind w:left="720"/>
    </w:pPr>
  </w:style>
  <w:style w:type="character" w:styleId="Nadruk">
    <w:name w:val="Emphasis"/>
    <w:basedOn w:val="Standaardalinea-lettertype"/>
    <w:semiHidden/>
    <w:rsid w:val="00216EF7"/>
    <w:rPr>
      <w:i/>
      <w:iCs/>
    </w:rPr>
  </w:style>
  <w:style w:type="character" w:styleId="Regelnummer">
    <w:name w:val="line number"/>
    <w:basedOn w:val="Standaardalinea-lettertype"/>
    <w:semiHidden/>
    <w:rsid w:val="00216EF7"/>
  </w:style>
  <w:style w:type="numbering" w:customStyle="1" w:styleId="KopnummeringGroenhorst">
    <w:name w:val="Kopnummering Groenhorst"/>
    <w:uiPriority w:val="99"/>
    <w:semiHidden/>
    <w:rsid w:val="00216EF7"/>
    <w:pPr>
      <w:numPr>
        <w:numId w:val="9"/>
      </w:numPr>
    </w:pPr>
  </w:style>
  <w:style w:type="paragraph" w:customStyle="1" w:styleId="ZsyseenpuntGroenhorst">
    <w:name w:val="Zsyseenpunt Groenhorst"/>
    <w:basedOn w:val="ZsysbasisGroenhorst"/>
    <w:semiHidden/>
    <w:rsid w:val="00216EF7"/>
    <w:pPr>
      <w:spacing w:line="20" w:lineRule="exact"/>
    </w:pPr>
    <w:rPr>
      <w:sz w:val="2"/>
    </w:rPr>
  </w:style>
  <w:style w:type="paragraph" w:customStyle="1" w:styleId="ZsysbasisdocumentgegevensGroenhorst">
    <w:name w:val="Zsysbasisdocumentgegevens Groenhorst"/>
    <w:basedOn w:val="ZsysbasisGroenhorst"/>
    <w:semiHidden/>
    <w:rsid w:val="00216EF7"/>
    <w:rPr>
      <w:noProof/>
    </w:rPr>
  </w:style>
  <w:style w:type="paragraph" w:customStyle="1" w:styleId="DocumentgegevenskopjeGroenhorst">
    <w:name w:val="Documentgegevens kopje Groenhorst"/>
    <w:basedOn w:val="ZsysbasisdocumentgegevensGroenhorst"/>
    <w:rsid w:val="00216EF7"/>
  </w:style>
  <w:style w:type="paragraph" w:customStyle="1" w:styleId="DocumentgegevensGroenhorst">
    <w:name w:val="Documentgegevens Groenhorst"/>
    <w:basedOn w:val="ZsysbasisdocumentgegevensGroenhorst"/>
    <w:rsid w:val="00216EF7"/>
  </w:style>
  <w:style w:type="paragraph" w:customStyle="1" w:styleId="DocumentgegevensdatumGroenhorst">
    <w:name w:val="Documentgegevens datum Groenhorst"/>
    <w:basedOn w:val="ZsysbasisdocumentgegevensGroenhorst"/>
    <w:rsid w:val="00216EF7"/>
  </w:style>
  <w:style w:type="paragraph" w:customStyle="1" w:styleId="DocumentgegevensonderwerpGroenhorst">
    <w:name w:val="Documentgegevens onderwerp Groenhorst"/>
    <w:basedOn w:val="ZsysbasisdocumentgegevensGroenhorst"/>
    <w:rsid w:val="00216EF7"/>
  </w:style>
  <w:style w:type="paragraph" w:customStyle="1" w:styleId="DocumentgegevensverwijzingGroenhorst">
    <w:name w:val="Documentgegevens verwijzing Groenhorst"/>
    <w:basedOn w:val="ZsysbasisdocumentgegevensGroenhorst"/>
    <w:rsid w:val="00216EF7"/>
    <w:rPr>
      <w:color w:val="C7D200" w:themeColor="accent4"/>
    </w:rPr>
  </w:style>
  <w:style w:type="paragraph" w:customStyle="1" w:styleId="PaginanummerAeres">
    <w:name w:val="Paginanummer Aeres"/>
    <w:basedOn w:val="ZsysbasisGroenhorst"/>
    <w:rsid w:val="00E33F00"/>
    <w:pPr>
      <w:spacing w:line="320" w:lineRule="exact"/>
      <w:jc w:val="right"/>
    </w:pPr>
    <w:rPr>
      <w:color w:val="70150B"/>
      <w:sz w:val="18"/>
    </w:rPr>
  </w:style>
  <w:style w:type="paragraph" w:customStyle="1" w:styleId="AfzendergegevensGroenhorst">
    <w:name w:val="Afzendergegevens Groenhorst"/>
    <w:basedOn w:val="ZsysbasisdocumentgegevensGroenhorst"/>
    <w:rsid w:val="00216EF7"/>
    <w:pPr>
      <w:spacing w:line="220" w:lineRule="exact"/>
    </w:pPr>
    <w:rPr>
      <w:color w:val="C7D200" w:themeColor="accent4"/>
      <w:sz w:val="16"/>
    </w:rPr>
  </w:style>
  <w:style w:type="paragraph" w:customStyle="1" w:styleId="AfzendergegevenskopjeGroenhorst">
    <w:name w:val="Afzendergegevens kopje Groenhorst"/>
    <w:basedOn w:val="ZsysbasisdocumentgegevensGroenhorst"/>
    <w:rsid w:val="00216EF7"/>
  </w:style>
  <w:style w:type="numbering" w:customStyle="1" w:styleId="OpsommingtekenGroenhorst">
    <w:name w:val="Opsomming teken Groenhorst"/>
    <w:uiPriority w:val="99"/>
    <w:semiHidden/>
    <w:rsid w:val="00216EF7"/>
    <w:pPr>
      <w:numPr>
        <w:numId w:val="10"/>
      </w:numPr>
    </w:pPr>
  </w:style>
  <w:style w:type="paragraph" w:customStyle="1" w:styleId="AlineavoorafbeeldingAeres">
    <w:name w:val="Alinea voor afbeelding Aeres"/>
    <w:basedOn w:val="ZsysbasisGroenhorst"/>
    <w:next w:val="BasistekstAeres"/>
    <w:rsid w:val="00216EF7"/>
    <w:rPr>
      <w:sz w:val="12"/>
    </w:rPr>
  </w:style>
  <w:style w:type="paragraph" w:customStyle="1" w:styleId="TitelAeres">
    <w:name w:val="Titel Aeres"/>
    <w:basedOn w:val="ZsysbasisGroenhorst"/>
    <w:next w:val="BasistekstAeres"/>
    <w:qFormat/>
    <w:rsid w:val="00216EF7"/>
    <w:pPr>
      <w:spacing w:line="560" w:lineRule="exact"/>
    </w:pPr>
    <w:rPr>
      <w:b/>
      <w:color w:val="DE6D0F" w:themeColor="accent1"/>
      <w:sz w:val="40"/>
    </w:rPr>
  </w:style>
  <w:style w:type="paragraph" w:customStyle="1" w:styleId="SubtitelGroenhorst">
    <w:name w:val="Subtitel Groenhorst"/>
    <w:basedOn w:val="ZsysbasisGroenhorst"/>
    <w:next w:val="BasistekstAeres"/>
    <w:rsid w:val="00216EF7"/>
    <w:pPr>
      <w:spacing w:before="60" w:line="400" w:lineRule="exact"/>
    </w:pPr>
    <w:rPr>
      <w:color w:val="FFFFFF" w:themeColor="background1"/>
      <w:sz w:val="32"/>
    </w:rPr>
  </w:style>
  <w:style w:type="numbering" w:customStyle="1" w:styleId="BijlagenummeringGroenhorst">
    <w:name w:val="Bijlagenummering Groenhorst"/>
    <w:uiPriority w:val="99"/>
    <w:semiHidden/>
    <w:rsid w:val="00216EF7"/>
    <w:pPr>
      <w:numPr>
        <w:numId w:val="11"/>
      </w:numPr>
    </w:pPr>
  </w:style>
  <w:style w:type="paragraph" w:customStyle="1" w:styleId="Bijlagekop1Groenhorst">
    <w:name w:val="Bijlage kop 1 Groenhorst"/>
    <w:basedOn w:val="ZsysbasisGroenhorst"/>
    <w:next w:val="BasistekstAeres"/>
    <w:rsid w:val="00216EF7"/>
    <w:pPr>
      <w:keepNext/>
      <w:numPr>
        <w:numId w:val="22"/>
      </w:numPr>
      <w:spacing w:before="280" w:line="360" w:lineRule="atLeast"/>
      <w:outlineLvl w:val="0"/>
    </w:pPr>
    <w:rPr>
      <w:b/>
      <w:bCs/>
      <w:color w:val="70150B" w:themeColor="accent2"/>
      <w:sz w:val="29"/>
      <w:szCs w:val="32"/>
    </w:rPr>
  </w:style>
  <w:style w:type="paragraph" w:customStyle="1" w:styleId="Bijlagekop2Groenhorst">
    <w:name w:val="Bijlage kop 2 Groenhorst"/>
    <w:basedOn w:val="ZsysbasisGroenhorst"/>
    <w:next w:val="BasistekstAeres"/>
    <w:rsid w:val="00216EF7"/>
    <w:pPr>
      <w:keepNext/>
      <w:numPr>
        <w:ilvl w:val="1"/>
        <w:numId w:val="22"/>
      </w:numPr>
      <w:spacing w:before="320"/>
      <w:outlineLvl w:val="1"/>
    </w:pPr>
    <w:rPr>
      <w:b/>
      <w:bCs/>
      <w:iCs/>
      <w:color w:val="0578BD" w:themeColor="accent3"/>
      <w:sz w:val="26"/>
      <w:szCs w:val="28"/>
    </w:rPr>
  </w:style>
  <w:style w:type="paragraph" w:styleId="Onderwerpvanopmerking">
    <w:name w:val="annotation subject"/>
    <w:basedOn w:val="ZsysbasisGroenhorst"/>
    <w:next w:val="BasistekstAeres"/>
    <w:link w:val="OnderwerpvanopmerkingChar"/>
    <w:semiHidden/>
    <w:rsid w:val="00216EF7"/>
    <w:rPr>
      <w:b/>
      <w:bCs/>
    </w:rPr>
  </w:style>
  <w:style w:type="character" w:customStyle="1" w:styleId="OnderwerpvanopmerkingChar">
    <w:name w:val="Onderwerp van opmerking Char"/>
    <w:basedOn w:val="TekstopmerkingChar"/>
    <w:link w:val="Onderwerpvanopmerking"/>
    <w:semiHidden/>
    <w:rsid w:val="00216EF7"/>
    <w:rPr>
      <w:rFonts w:asciiTheme="minorHAnsi" w:hAnsiTheme="minorHAnsi" w:cs="Maiandra GD"/>
      <w:b/>
      <w:bCs/>
      <w:sz w:val="24"/>
      <w:szCs w:val="18"/>
    </w:rPr>
  </w:style>
  <w:style w:type="character" w:customStyle="1" w:styleId="Plattetekst2Char">
    <w:name w:val="Platte tekst 2 Char"/>
    <w:basedOn w:val="Standaardalinea-lettertype"/>
    <w:link w:val="Plattetekst2"/>
    <w:semiHidden/>
    <w:rsid w:val="00216EF7"/>
    <w:rPr>
      <w:rFonts w:asciiTheme="minorHAnsi" w:hAnsiTheme="minorHAnsi" w:cs="Maiandra GD"/>
      <w:sz w:val="24"/>
      <w:szCs w:val="18"/>
    </w:rPr>
  </w:style>
  <w:style w:type="character" w:customStyle="1" w:styleId="PlattetekstChar">
    <w:name w:val="Platte tekst Char"/>
    <w:basedOn w:val="ZsysbasisGroenhorstChar"/>
    <w:link w:val="Plattetekst"/>
    <w:semiHidden/>
    <w:rsid w:val="00216EF7"/>
    <w:rPr>
      <w:rFonts w:asciiTheme="minorHAnsi" w:hAnsiTheme="minorHAnsi" w:cs="Maiandra GD"/>
      <w:sz w:val="24"/>
      <w:szCs w:val="18"/>
    </w:rPr>
  </w:style>
  <w:style w:type="character" w:customStyle="1" w:styleId="Platteteksteersteinspringing2Char">
    <w:name w:val="Platte tekst eerste inspringing 2 Char"/>
    <w:basedOn w:val="PlattetekstinspringenChar"/>
    <w:link w:val="Platteteksteersteinspringing2"/>
    <w:semiHidden/>
    <w:rsid w:val="00216EF7"/>
    <w:rPr>
      <w:rFonts w:asciiTheme="minorHAnsi" w:hAnsiTheme="minorHAnsi" w:cs="Maiandra GD"/>
      <w:sz w:val="24"/>
      <w:szCs w:val="18"/>
    </w:rPr>
  </w:style>
  <w:style w:type="paragraph" w:styleId="Plattetekstinspringen2">
    <w:name w:val="Body Text Indent 2"/>
    <w:basedOn w:val="ZsysbasisGroenhorst"/>
    <w:next w:val="BasistekstAeres"/>
    <w:link w:val="Plattetekstinspringen2Char"/>
    <w:semiHidden/>
    <w:rsid w:val="00216EF7"/>
    <w:pPr>
      <w:ind w:left="284"/>
    </w:pPr>
  </w:style>
  <w:style w:type="character" w:customStyle="1" w:styleId="Plattetekstinspringen2Char">
    <w:name w:val="Platte tekst inspringen 2 Char"/>
    <w:basedOn w:val="Standaardalinea-lettertype"/>
    <w:link w:val="Plattetekstinspringen2"/>
    <w:semiHidden/>
    <w:rsid w:val="00216EF7"/>
    <w:rPr>
      <w:rFonts w:asciiTheme="minorHAnsi" w:hAnsiTheme="minorHAnsi" w:cs="Maiandra GD"/>
      <w:sz w:val="24"/>
      <w:szCs w:val="18"/>
    </w:rPr>
  </w:style>
  <w:style w:type="paragraph" w:styleId="Plattetekstinspringen3">
    <w:name w:val="Body Text Indent 3"/>
    <w:basedOn w:val="ZsysbasisGroenhorst"/>
    <w:next w:val="BasistekstAeres"/>
    <w:link w:val="Plattetekstinspringen3Char"/>
    <w:semiHidden/>
    <w:rsid w:val="00216EF7"/>
    <w:pPr>
      <w:ind w:left="284"/>
    </w:pPr>
    <w:rPr>
      <w:szCs w:val="16"/>
    </w:rPr>
  </w:style>
  <w:style w:type="character" w:customStyle="1" w:styleId="Plattetekstinspringen3Char">
    <w:name w:val="Platte tekst inspringen 3 Char"/>
    <w:basedOn w:val="Standaardalinea-lettertype"/>
    <w:link w:val="Plattetekstinspringen3"/>
    <w:semiHidden/>
    <w:rsid w:val="00216EF7"/>
    <w:rPr>
      <w:rFonts w:asciiTheme="minorHAnsi" w:hAnsiTheme="minorHAnsi" w:cs="Maiandra GD"/>
      <w:sz w:val="24"/>
      <w:szCs w:val="16"/>
    </w:rPr>
  </w:style>
  <w:style w:type="paragraph" w:styleId="Lijstmetafbeeldingen">
    <w:name w:val="table of figures"/>
    <w:basedOn w:val="Standaard"/>
    <w:next w:val="Standaard"/>
    <w:semiHidden/>
    <w:rsid w:val="00216EF7"/>
  </w:style>
  <w:style w:type="table" w:customStyle="1" w:styleId="TabelzonderopmaakGroenhorst">
    <w:name w:val="Tabel zonder opmaak Groenhorst"/>
    <w:basedOn w:val="Standaardtabel"/>
    <w:uiPriority w:val="99"/>
    <w:qFormat/>
    <w:rsid w:val="00216EF7"/>
    <w:pPr>
      <w:spacing w:line="240" w:lineRule="auto"/>
    </w:pPr>
    <w:tblPr>
      <w:tblCellMar>
        <w:left w:w="0" w:type="dxa"/>
        <w:right w:w="0" w:type="dxa"/>
      </w:tblCellMar>
    </w:tblPr>
  </w:style>
  <w:style w:type="table" w:styleId="Rastertabel1licht-Accent2">
    <w:name w:val="Grid Table 1 Light Accent 2"/>
    <w:basedOn w:val="Standaardtabel"/>
    <w:uiPriority w:val="46"/>
    <w:rsid w:val="008157FA"/>
    <w:pPr>
      <w:spacing w:line="240" w:lineRule="auto"/>
    </w:pPr>
    <w:tblPr>
      <w:tblStyleRowBandSize w:val="1"/>
      <w:tblStyleColBandSize w:val="1"/>
      <w:tblBorders>
        <w:top w:val="single" w:sz="4" w:space="0" w:color="F17E71" w:themeColor="accent2" w:themeTint="66"/>
        <w:left w:val="single" w:sz="4" w:space="0" w:color="F17E71" w:themeColor="accent2" w:themeTint="66"/>
        <w:bottom w:val="single" w:sz="4" w:space="0" w:color="F17E71" w:themeColor="accent2" w:themeTint="66"/>
        <w:right w:val="single" w:sz="4" w:space="0" w:color="F17E71" w:themeColor="accent2" w:themeTint="66"/>
        <w:insideH w:val="single" w:sz="4" w:space="0" w:color="F17E71" w:themeColor="accent2" w:themeTint="66"/>
        <w:insideV w:val="single" w:sz="4" w:space="0" w:color="F17E71" w:themeColor="accent2" w:themeTint="66"/>
      </w:tblBorders>
    </w:tblPr>
    <w:tblStylePr w:type="firstRow">
      <w:rPr>
        <w:b/>
        <w:bCs/>
      </w:rPr>
      <w:tblPr/>
      <w:tcPr>
        <w:tcBorders>
          <w:bottom w:val="single" w:sz="12" w:space="0" w:color="EA3E2B" w:themeColor="accent2" w:themeTint="99"/>
        </w:tcBorders>
      </w:tcPr>
    </w:tblStylePr>
    <w:tblStylePr w:type="lastRow">
      <w:rPr>
        <w:b/>
        <w:bCs/>
      </w:rPr>
      <w:tblPr/>
      <w:tcPr>
        <w:tcBorders>
          <w:top w:val="double" w:sz="2" w:space="0" w:color="EA3E2B" w:themeColor="accent2" w:themeTint="99"/>
        </w:tcBorders>
      </w:tcPr>
    </w:tblStylePr>
    <w:tblStylePr w:type="firstCol">
      <w:rPr>
        <w:b/>
        <w:bCs/>
      </w:rPr>
    </w:tblStylePr>
    <w:tblStylePr w:type="lastCol">
      <w:rPr>
        <w:b/>
        <w:bCs/>
      </w:rPr>
    </w:tblStylePr>
  </w:style>
  <w:style w:type="paragraph" w:customStyle="1" w:styleId="InleidingGroenhorst">
    <w:name w:val="Inleiding Groenhorst"/>
    <w:basedOn w:val="ZsysbasisGroenhorst"/>
    <w:next w:val="BasistekstAeres"/>
    <w:rsid w:val="00216EF7"/>
    <w:rPr>
      <w:b/>
    </w:rPr>
  </w:style>
  <w:style w:type="paragraph" w:customStyle="1" w:styleId="EindregelGroenhorst">
    <w:name w:val="Eindregel Groenhorst"/>
    <w:basedOn w:val="ZsysbasisGroenhorst"/>
    <w:next w:val="BasistekstAeres"/>
    <w:rsid w:val="00216EF7"/>
    <w:pPr>
      <w:pBdr>
        <w:bottom w:val="single" w:sz="8" w:space="1" w:color="C7D200" w:themeColor="accent4"/>
      </w:pBdr>
      <w:spacing w:before="220"/>
    </w:pPr>
  </w:style>
  <w:style w:type="paragraph" w:customStyle="1" w:styleId="DocumentgegevenskoptekstGroenhorst">
    <w:name w:val="Documentgegevens koptekst Groenhorst"/>
    <w:basedOn w:val="ZsysbasisGroenhorst"/>
    <w:rsid w:val="00216EF7"/>
    <w:rPr>
      <w:color w:val="C7D200" w:themeColor="accent4"/>
    </w:rPr>
  </w:style>
  <w:style w:type="paragraph" w:customStyle="1" w:styleId="ZsysbasistabeltekstGroenhorst">
    <w:name w:val="Zsysbasistabeltekst Groenhorst"/>
    <w:basedOn w:val="ZsysbasisGroenhorst"/>
    <w:next w:val="BasistekstAeres"/>
    <w:semiHidden/>
    <w:rsid w:val="00216EF7"/>
    <w:pPr>
      <w:ind w:left="85" w:right="85"/>
    </w:pPr>
    <w:rPr>
      <w:rFonts w:ascii="Calibri" w:hAnsi="Calibri"/>
      <w:color w:val="000000" w:themeColor="text1"/>
    </w:rPr>
  </w:style>
  <w:style w:type="paragraph" w:customStyle="1" w:styleId="TabelkopjeGroenhorst">
    <w:name w:val="Tabelkopje Groenhorst"/>
    <w:basedOn w:val="ZsysbasistabeltekstGroenhorst"/>
    <w:next w:val="Standaard"/>
    <w:qFormat/>
    <w:rsid w:val="00216EF7"/>
    <w:rPr>
      <w:b/>
      <w:color w:val="FFFFFF"/>
    </w:rPr>
  </w:style>
  <w:style w:type="paragraph" w:customStyle="1" w:styleId="TabeltekstGroenhorst">
    <w:name w:val="Tabeltekst Groenhorst"/>
    <w:basedOn w:val="ZsysbasistabeltekstGroenhorst"/>
    <w:qFormat/>
    <w:rsid w:val="00216EF7"/>
  </w:style>
  <w:style w:type="paragraph" w:customStyle="1" w:styleId="Kop1zondernummerAeres">
    <w:name w:val="Kop 1 zonder nummer Aeres"/>
    <w:basedOn w:val="ZsysbasisGroenhorst"/>
    <w:next w:val="BasistekstAeres"/>
    <w:qFormat/>
    <w:rsid w:val="00216EF7"/>
    <w:pPr>
      <w:keepNext/>
      <w:spacing w:before="280" w:line="360" w:lineRule="atLeast"/>
    </w:pPr>
    <w:rPr>
      <w:b/>
      <w:bCs/>
      <w:color w:val="70150B" w:themeColor="accent2"/>
      <w:sz w:val="29"/>
      <w:szCs w:val="32"/>
    </w:rPr>
  </w:style>
  <w:style w:type="paragraph" w:customStyle="1" w:styleId="Kop2zondernummerAeres">
    <w:name w:val="Kop 2 zonder nummer Aeres"/>
    <w:basedOn w:val="ZsysbasisGroenhorst"/>
    <w:next w:val="BasistekstAeres"/>
    <w:qFormat/>
    <w:rsid w:val="00B46583"/>
    <w:pPr>
      <w:keepNext/>
      <w:spacing w:before="320"/>
    </w:pPr>
    <w:rPr>
      <w:b/>
      <w:bCs/>
      <w:iCs/>
      <w:color w:val="DF6D0F"/>
      <w:sz w:val="26"/>
      <w:szCs w:val="28"/>
    </w:rPr>
  </w:style>
  <w:style w:type="paragraph" w:customStyle="1" w:styleId="Kop3zondernummerAeres">
    <w:name w:val="Kop 3 zonder nummer Aeres"/>
    <w:basedOn w:val="ZsysbasisGroenhorst"/>
    <w:next w:val="BasistekstAeres"/>
    <w:qFormat/>
    <w:rsid w:val="00B46583"/>
    <w:pPr>
      <w:keepNext/>
    </w:pPr>
    <w:rPr>
      <w:b/>
      <w:iCs/>
      <w:color w:val="70150B"/>
    </w:rPr>
  </w:style>
  <w:style w:type="paragraph" w:customStyle="1" w:styleId="OpsommingaankruishokjeAeres">
    <w:name w:val="Opsomming aankruishokje Aeres"/>
    <w:basedOn w:val="ZsysbasisGroenhorst"/>
    <w:next w:val="Bibliografie"/>
    <w:qFormat/>
    <w:rsid w:val="00B46583"/>
    <w:pPr>
      <w:numPr>
        <w:numId w:val="25"/>
      </w:numPr>
    </w:pPr>
  </w:style>
  <w:style w:type="paragraph" w:customStyle="1" w:styleId="InvullijnGroenhorst">
    <w:name w:val="Invullijn Groenhorst"/>
    <w:basedOn w:val="ZsysbasisGroenhorst"/>
    <w:next w:val="BasistekstAeres"/>
    <w:qFormat/>
    <w:rsid w:val="00216EF7"/>
    <w:pPr>
      <w:pBdr>
        <w:bottom w:val="single" w:sz="4" w:space="1" w:color="auto"/>
        <w:between w:val="single" w:sz="4" w:space="1" w:color="auto"/>
      </w:pBdr>
      <w:spacing w:line="640" w:lineRule="exact"/>
    </w:pPr>
  </w:style>
  <w:style w:type="table" w:customStyle="1" w:styleId="TabelstijlGroenhorst">
    <w:name w:val="Tabelstijl Groenhorst"/>
    <w:basedOn w:val="Standaardtabel"/>
    <w:uiPriority w:val="99"/>
    <w:rsid w:val="00D0051C"/>
    <w:pPr>
      <w:spacing w:line="240" w:lineRule="auto"/>
    </w:pPr>
    <w:tblPr>
      <w:tblStyleRowBandSize w:val="1"/>
      <w:tblStyleColBandSize w:val="1"/>
      <w:tblBorders>
        <w:insideH w:val="single" w:sz="4" w:space="0" w:color="DF6D0F"/>
        <w:insideV w:val="single" w:sz="4" w:space="0" w:color="DF6D0F"/>
      </w:tblBorders>
    </w:tblPr>
    <w:tblStylePr w:type="firstRow">
      <w:rPr>
        <w:color w:val="FFFFFF" w:themeColor="background1"/>
      </w:rPr>
      <w:tblPr/>
      <w:tcPr>
        <w:shd w:val="clear" w:color="auto" w:fill="DF6D0F"/>
      </w:tcPr>
    </w:tblStylePr>
  </w:style>
  <w:style w:type="character" w:customStyle="1" w:styleId="VoetteksttekenopmaakvetGroenhorst">
    <w:name w:val="Voettekst tekenopmaak vet Groenhorst"/>
    <w:basedOn w:val="Standaardalinea-lettertype"/>
    <w:uiPriority w:val="1"/>
    <w:rsid w:val="00216EF7"/>
    <w:rPr>
      <w:b/>
    </w:rPr>
  </w:style>
  <w:style w:type="numbering" w:customStyle="1" w:styleId="OpsomminglijstaankruishokjeGroenhorst0">
    <w:name w:val="Opsomminglijst aankruishokje Groenhorst0"/>
    <w:uiPriority w:val="99"/>
    <w:semiHidden/>
    <w:rsid w:val="00112A0C"/>
    <w:pPr>
      <w:numPr>
        <w:numId w:val="24"/>
      </w:numPr>
    </w:pPr>
  </w:style>
  <w:style w:type="paragraph" w:customStyle="1" w:styleId="OpsommingaankruishokjeGroenhorst">
    <w:name w:val="Opsomming aankruishokje Groenhorst"/>
    <w:basedOn w:val="ZsysbasisGroenhorst"/>
    <w:next w:val="Bibliografie"/>
    <w:qFormat/>
    <w:rsid w:val="00522B05"/>
    <w:pPr>
      <w:numPr>
        <w:numId w:val="28"/>
      </w:numPr>
    </w:pPr>
  </w:style>
  <w:style w:type="paragraph" w:customStyle="1" w:styleId="Opsommingbolletje1eniveauGroenhorst">
    <w:name w:val="Opsomming bolletje 1e niveau Groenhorst"/>
    <w:basedOn w:val="ZsysbasisGroenhorst"/>
    <w:qFormat/>
    <w:rsid w:val="00522B05"/>
    <w:pPr>
      <w:ind w:left="340" w:hanging="340"/>
    </w:pPr>
  </w:style>
  <w:style w:type="paragraph" w:customStyle="1" w:styleId="BasistekstGroenhorst">
    <w:name w:val="Basistekst Groenhorst"/>
    <w:basedOn w:val="Standaard"/>
    <w:qFormat/>
    <w:rsid w:val="003B6140"/>
    <w:rPr>
      <w:rFonts w:asciiTheme="minorHAnsi" w:hAnsiTheme="minorHAnsi"/>
    </w:rPr>
  </w:style>
  <w:style w:type="character" w:customStyle="1" w:styleId="Onopgelostemelding1">
    <w:name w:val="Onopgeloste melding1"/>
    <w:basedOn w:val="Standaardalinea-lettertype"/>
    <w:uiPriority w:val="99"/>
    <w:semiHidden/>
    <w:unhideWhenUsed/>
    <w:rsid w:val="00AD34E3"/>
    <w:rPr>
      <w:color w:val="605E5C"/>
      <w:shd w:val="clear" w:color="auto" w:fill="E1DFDD"/>
    </w:rPr>
  </w:style>
  <w:style w:type="character" w:customStyle="1" w:styleId="cf01">
    <w:name w:val="cf01"/>
    <w:basedOn w:val="Standaardalinea-lettertype"/>
    <w:rsid w:val="007C15EC"/>
    <w:rPr>
      <w:rFonts w:ascii="Segoe UI" w:hAnsi="Segoe UI" w:cs="Segoe UI" w:hint="default"/>
      <w:sz w:val="18"/>
      <w:szCs w:val="18"/>
    </w:rPr>
  </w:style>
  <w:style w:type="character" w:styleId="Onopgelostemelding">
    <w:name w:val="Unresolved Mention"/>
    <w:basedOn w:val="Standaardalinea-lettertype"/>
    <w:uiPriority w:val="99"/>
    <w:semiHidden/>
    <w:unhideWhenUsed/>
    <w:rsid w:val="006470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0130">
      <w:bodyDiv w:val="1"/>
      <w:marLeft w:val="0"/>
      <w:marRight w:val="0"/>
      <w:marTop w:val="0"/>
      <w:marBottom w:val="0"/>
      <w:divBdr>
        <w:top w:val="none" w:sz="0" w:space="0" w:color="auto"/>
        <w:left w:val="none" w:sz="0" w:space="0" w:color="auto"/>
        <w:bottom w:val="none" w:sz="0" w:space="0" w:color="auto"/>
        <w:right w:val="none" w:sz="0" w:space="0" w:color="auto"/>
      </w:divBdr>
    </w:div>
    <w:div w:id="107553027">
      <w:bodyDiv w:val="1"/>
      <w:marLeft w:val="0"/>
      <w:marRight w:val="0"/>
      <w:marTop w:val="0"/>
      <w:marBottom w:val="0"/>
      <w:divBdr>
        <w:top w:val="none" w:sz="0" w:space="0" w:color="auto"/>
        <w:left w:val="none" w:sz="0" w:space="0" w:color="auto"/>
        <w:bottom w:val="none" w:sz="0" w:space="0" w:color="auto"/>
        <w:right w:val="none" w:sz="0" w:space="0" w:color="auto"/>
      </w:divBdr>
    </w:div>
    <w:div w:id="146291836">
      <w:bodyDiv w:val="1"/>
      <w:marLeft w:val="0"/>
      <w:marRight w:val="0"/>
      <w:marTop w:val="0"/>
      <w:marBottom w:val="0"/>
      <w:divBdr>
        <w:top w:val="none" w:sz="0" w:space="0" w:color="auto"/>
        <w:left w:val="none" w:sz="0" w:space="0" w:color="auto"/>
        <w:bottom w:val="none" w:sz="0" w:space="0" w:color="auto"/>
        <w:right w:val="none" w:sz="0" w:space="0" w:color="auto"/>
      </w:divBdr>
    </w:div>
    <w:div w:id="179393783">
      <w:bodyDiv w:val="1"/>
      <w:marLeft w:val="0"/>
      <w:marRight w:val="0"/>
      <w:marTop w:val="0"/>
      <w:marBottom w:val="0"/>
      <w:divBdr>
        <w:top w:val="none" w:sz="0" w:space="0" w:color="auto"/>
        <w:left w:val="none" w:sz="0" w:space="0" w:color="auto"/>
        <w:bottom w:val="none" w:sz="0" w:space="0" w:color="auto"/>
        <w:right w:val="none" w:sz="0" w:space="0" w:color="auto"/>
      </w:divBdr>
    </w:div>
    <w:div w:id="202406739">
      <w:bodyDiv w:val="1"/>
      <w:marLeft w:val="0"/>
      <w:marRight w:val="0"/>
      <w:marTop w:val="0"/>
      <w:marBottom w:val="0"/>
      <w:divBdr>
        <w:top w:val="none" w:sz="0" w:space="0" w:color="auto"/>
        <w:left w:val="none" w:sz="0" w:space="0" w:color="auto"/>
        <w:bottom w:val="none" w:sz="0" w:space="0" w:color="auto"/>
        <w:right w:val="none" w:sz="0" w:space="0" w:color="auto"/>
      </w:divBdr>
    </w:div>
    <w:div w:id="223493589">
      <w:bodyDiv w:val="1"/>
      <w:marLeft w:val="0"/>
      <w:marRight w:val="0"/>
      <w:marTop w:val="0"/>
      <w:marBottom w:val="0"/>
      <w:divBdr>
        <w:top w:val="none" w:sz="0" w:space="0" w:color="auto"/>
        <w:left w:val="none" w:sz="0" w:space="0" w:color="auto"/>
        <w:bottom w:val="none" w:sz="0" w:space="0" w:color="auto"/>
        <w:right w:val="none" w:sz="0" w:space="0" w:color="auto"/>
      </w:divBdr>
    </w:div>
    <w:div w:id="285434179">
      <w:bodyDiv w:val="1"/>
      <w:marLeft w:val="0"/>
      <w:marRight w:val="0"/>
      <w:marTop w:val="0"/>
      <w:marBottom w:val="0"/>
      <w:divBdr>
        <w:top w:val="none" w:sz="0" w:space="0" w:color="auto"/>
        <w:left w:val="none" w:sz="0" w:space="0" w:color="auto"/>
        <w:bottom w:val="none" w:sz="0" w:space="0" w:color="auto"/>
        <w:right w:val="none" w:sz="0" w:space="0" w:color="auto"/>
      </w:divBdr>
    </w:div>
    <w:div w:id="321466698">
      <w:bodyDiv w:val="1"/>
      <w:marLeft w:val="0"/>
      <w:marRight w:val="0"/>
      <w:marTop w:val="0"/>
      <w:marBottom w:val="0"/>
      <w:divBdr>
        <w:top w:val="none" w:sz="0" w:space="0" w:color="auto"/>
        <w:left w:val="none" w:sz="0" w:space="0" w:color="auto"/>
        <w:bottom w:val="none" w:sz="0" w:space="0" w:color="auto"/>
        <w:right w:val="none" w:sz="0" w:space="0" w:color="auto"/>
      </w:divBdr>
    </w:div>
    <w:div w:id="338392672">
      <w:bodyDiv w:val="1"/>
      <w:marLeft w:val="0"/>
      <w:marRight w:val="0"/>
      <w:marTop w:val="0"/>
      <w:marBottom w:val="0"/>
      <w:divBdr>
        <w:top w:val="none" w:sz="0" w:space="0" w:color="auto"/>
        <w:left w:val="none" w:sz="0" w:space="0" w:color="auto"/>
        <w:bottom w:val="none" w:sz="0" w:space="0" w:color="auto"/>
        <w:right w:val="none" w:sz="0" w:space="0" w:color="auto"/>
      </w:divBdr>
    </w:div>
    <w:div w:id="518281430">
      <w:bodyDiv w:val="1"/>
      <w:marLeft w:val="0"/>
      <w:marRight w:val="0"/>
      <w:marTop w:val="0"/>
      <w:marBottom w:val="0"/>
      <w:divBdr>
        <w:top w:val="none" w:sz="0" w:space="0" w:color="auto"/>
        <w:left w:val="none" w:sz="0" w:space="0" w:color="auto"/>
        <w:bottom w:val="none" w:sz="0" w:space="0" w:color="auto"/>
        <w:right w:val="none" w:sz="0" w:space="0" w:color="auto"/>
      </w:divBdr>
    </w:div>
    <w:div w:id="522867377">
      <w:bodyDiv w:val="1"/>
      <w:marLeft w:val="0"/>
      <w:marRight w:val="0"/>
      <w:marTop w:val="0"/>
      <w:marBottom w:val="0"/>
      <w:divBdr>
        <w:top w:val="none" w:sz="0" w:space="0" w:color="auto"/>
        <w:left w:val="none" w:sz="0" w:space="0" w:color="auto"/>
        <w:bottom w:val="none" w:sz="0" w:space="0" w:color="auto"/>
        <w:right w:val="none" w:sz="0" w:space="0" w:color="auto"/>
      </w:divBdr>
    </w:div>
    <w:div w:id="535655919">
      <w:bodyDiv w:val="1"/>
      <w:marLeft w:val="0"/>
      <w:marRight w:val="0"/>
      <w:marTop w:val="0"/>
      <w:marBottom w:val="0"/>
      <w:divBdr>
        <w:top w:val="none" w:sz="0" w:space="0" w:color="auto"/>
        <w:left w:val="none" w:sz="0" w:space="0" w:color="auto"/>
        <w:bottom w:val="none" w:sz="0" w:space="0" w:color="auto"/>
        <w:right w:val="none" w:sz="0" w:space="0" w:color="auto"/>
      </w:divBdr>
    </w:div>
    <w:div w:id="557210241">
      <w:bodyDiv w:val="1"/>
      <w:marLeft w:val="0"/>
      <w:marRight w:val="0"/>
      <w:marTop w:val="0"/>
      <w:marBottom w:val="0"/>
      <w:divBdr>
        <w:top w:val="none" w:sz="0" w:space="0" w:color="auto"/>
        <w:left w:val="none" w:sz="0" w:space="0" w:color="auto"/>
        <w:bottom w:val="none" w:sz="0" w:space="0" w:color="auto"/>
        <w:right w:val="none" w:sz="0" w:space="0" w:color="auto"/>
      </w:divBdr>
    </w:div>
    <w:div w:id="608856381">
      <w:bodyDiv w:val="1"/>
      <w:marLeft w:val="0"/>
      <w:marRight w:val="0"/>
      <w:marTop w:val="0"/>
      <w:marBottom w:val="0"/>
      <w:divBdr>
        <w:top w:val="none" w:sz="0" w:space="0" w:color="auto"/>
        <w:left w:val="none" w:sz="0" w:space="0" w:color="auto"/>
        <w:bottom w:val="none" w:sz="0" w:space="0" w:color="auto"/>
        <w:right w:val="none" w:sz="0" w:space="0" w:color="auto"/>
      </w:divBdr>
    </w:div>
    <w:div w:id="641694474">
      <w:bodyDiv w:val="1"/>
      <w:marLeft w:val="0"/>
      <w:marRight w:val="0"/>
      <w:marTop w:val="0"/>
      <w:marBottom w:val="0"/>
      <w:divBdr>
        <w:top w:val="none" w:sz="0" w:space="0" w:color="auto"/>
        <w:left w:val="none" w:sz="0" w:space="0" w:color="auto"/>
        <w:bottom w:val="none" w:sz="0" w:space="0" w:color="auto"/>
        <w:right w:val="none" w:sz="0" w:space="0" w:color="auto"/>
      </w:divBdr>
    </w:div>
    <w:div w:id="690835593">
      <w:bodyDiv w:val="1"/>
      <w:marLeft w:val="0"/>
      <w:marRight w:val="0"/>
      <w:marTop w:val="0"/>
      <w:marBottom w:val="0"/>
      <w:divBdr>
        <w:top w:val="none" w:sz="0" w:space="0" w:color="auto"/>
        <w:left w:val="none" w:sz="0" w:space="0" w:color="auto"/>
        <w:bottom w:val="none" w:sz="0" w:space="0" w:color="auto"/>
        <w:right w:val="none" w:sz="0" w:space="0" w:color="auto"/>
      </w:divBdr>
    </w:div>
    <w:div w:id="750933402">
      <w:bodyDiv w:val="1"/>
      <w:marLeft w:val="0"/>
      <w:marRight w:val="0"/>
      <w:marTop w:val="0"/>
      <w:marBottom w:val="0"/>
      <w:divBdr>
        <w:top w:val="none" w:sz="0" w:space="0" w:color="auto"/>
        <w:left w:val="none" w:sz="0" w:space="0" w:color="auto"/>
        <w:bottom w:val="none" w:sz="0" w:space="0" w:color="auto"/>
        <w:right w:val="none" w:sz="0" w:space="0" w:color="auto"/>
      </w:divBdr>
    </w:div>
    <w:div w:id="758138475">
      <w:bodyDiv w:val="1"/>
      <w:marLeft w:val="0"/>
      <w:marRight w:val="0"/>
      <w:marTop w:val="0"/>
      <w:marBottom w:val="0"/>
      <w:divBdr>
        <w:top w:val="none" w:sz="0" w:space="0" w:color="auto"/>
        <w:left w:val="none" w:sz="0" w:space="0" w:color="auto"/>
        <w:bottom w:val="none" w:sz="0" w:space="0" w:color="auto"/>
        <w:right w:val="none" w:sz="0" w:space="0" w:color="auto"/>
      </w:divBdr>
    </w:div>
    <w:div w:id="825898183">
      <w:bodyDiv w:val="1"/>
      <w:marLeft w:val="0"/>
      <w:marRight w:val="0"/>
      <w:marTop w:val="0"/>
      <w:marBottom w:val="0"/>
      <w:divBdr>
        <w:top w:val="none" w:sz="0" w:space="0" w:color="auto"/>
        <w:left w:val="none" w:sz="0" w:space="0" w:color="auto"/>
        <w:bottom w:val="none" w:sz="0" w:space="0" w:color="auto"/>
        <w:right w:val="none" w:sz="0" w:space="0" w:color="auto"/>
      </w:divBdr>
    </w:div>
    <w:div w:id="935555597">
      <w:bodyDiv w:val="1"/>
      <w:marLeft w:val="0"/>
      <w:marRight w:val="0"/>
      <w:marTop w:val="0"/>
      <w:marBottom w:val="0"/>
      <w:divBdr>
        <w:top w:val="none" w:sz="0" w:space="0" w:color="auto"/>
        <w:left w:val="none" w:sz="0" w:space="0" w:color="auto"/>
        <w:bottom w:val="none" w:sz="0" w:space="0" w:color="auto"/>
        <w:right w:val="none" w:sz="0" w:space="0" w:color="auto"/>
      </w:divBdr>
    </w:div>
    <w:div w:id="954285525">
      <w:bodyDiv w:val="1"/>
      <w:marLeft w:val="0"/>
      <w:marRight w:val="0"/>
      <w:marTop w:val="0"/>
      <w:marBottom w:val="0"/>
      <w:divBdr>
        <w:top w:val="none" w:sz="0" w:space="0" w:color="auto"/>
        <w:left w:val="none" w:sz="0" w:space="0" w:color="auto"/>
        <w:bottom w:val="none" w:sz="0" w:space="0" w:color="auto"/>
        <w:right w:val="none" w:sz="0" w:space="0" w:color="auto"/>
      </w:divBdr>
    </w:div>
    <w:div w:id="1052340208">
      <w:bodyDiv w:val="1"/>
      <w:marLeft w:val="0"/>
      <w:marRight w:val="0"/>
      <w:marTop w:val="0"/>
      <w:marBottom w:val="0"/>
      <w:divBdr>
        <w:top w:val="none" w:sz="0" w:space="0" w:color="auto"/>
        <w:left w:val="none" w:sz="0" w:space="0" w:color="auto"/>
        <w:bottom w:val="none" w:sz="0" w:space="0" w:color="auto"/>
        <w:right w:val="none" w:sz="0" w:space="0" w:color="auto"/>
      </w:divBdr>
    </w:div>
    <w:div w:id="1086535515">
      <w:bodyDiv w:val="1"/>
      <w:marLeft w:val="0"/>
      <w:marRight w:val="0"/>
      <w:marTop w:val="0"/>
      <w:marBottom w:val="0"/>
      <w:divBdr>
        <w:top w:val="none" w:sz="0" w:space="0" w:color="auto"/>
        <w:left w:val="none" w:sz="0" w:space="0" w:color="auto"/>
        <w:bottom w:val="none" w:sz="0" w:space="0" w:color="auto"/>
        <w:right w:val="none" w:sz="0" w:space="0" w:color="auto"/>
      </w:divBdr>
    </w:div>
    <w:div w:id="1094009943">
      <w:bodyDiv w:val="1"/>
      <w:marLeft w:val="0"/>
      <w:marRight w:val="0"/>
      <w:marTop w:val="0"/>
      <w:marBottom w:val="0"/>
      <w:divBdr>
        <w:top w:val="none" w:sz="0" w:space="0" w:color="auto"/>
        <w:left w:val="none" w:sz="0" w:space="0" w:color="auto"/>
        <w:bottom w:val="none" w:sz="0" w:space="0" w:color="auto"/>
        <w:right w:val="none" w:sz="0" w:space="0" w:color="auto"/>
      </w:divBdr>
    </w:div>
    <w:div w:id="1094277201">
      <w:bodyDiv w:val="1"/>
      <w:marLeft w:val="0"/>
      <w:marRight w:val="0"/>
      <w:marTop w:val="0"/>
      <w:marBottom w:val="0"/>
      <w:divBdr>
        <w:top w:val="none" w:sz="0" w:space="0" w:color="auto"/>
        <w:left w:val="none" w:sz="0" w:space="0" w:color="auto"/>
        <w:bottom w:val="none" w:sz="0" w:space="0" w:color="auto"/>
        <w:right w:val="none" w:sz="0" w:space="0" w:color="auto"/>
      </w:divBdr>
    </w:div>
    <w:div w:id="1145127255">
      <w:bodyDiv w:val="1"/>
      <w:marLeft w:val="0"/>
      <w:marRight w:val="0"/>
      <w:marTop w:val="0"/>
      <w:marBottom w:val="0"/>
      <w:divBdr>
        <w:top w:val="none" w:sz="0" w:space="0" w:color="auto"/>
        <w:left w:val="none" w:sz="0" w:space="0" w:color="auto"/>
        <w:bottom w:val="none" w:sz="0" w:space="0" w:color="auto"/>
        <w:right w:val="none" w:sz="0" w:space="0" w:color="auto"/>
      </w:divBdr>
    </w:div>
    <w:div w:id="1226255997">
      <w:bodyDiv w:val="1"/>
      <w:marLeft w:val="0"/>
      <w:marRight w:val="0"/>
      <w:marTop w:val="0"/>
      <w:marBottom w:val="0"/>
      <w:divBdr>
        <w:top w:val="none" w:sz="0" w:space="0" w:color="auto"/>
        <w:left w:val="none" w:sz="0" w:space="0" w:color="auto"/>
        <w:bottom w:val="none" w:sz="0" w:space="0" w:color="auto"/>
        <w:right w:val="none" w:sz="0" w:space="0" w:color="auto"/>
      </w:divBdr>
    </w:div>
    <w:div w:id="1329675941">
      <w:bodyDiv w:val="1"/>
      <w:marLeft w:val="0"/>
      <w:marRight w:val="0"/>
      <w:marTop w:val="0"/>
      <w:marBottom w:val="0"/>
      <w:divBdr>
        <w:top w:val="none" w:sz="0" w:space="0" w:color="auto"/>
        <w:left w:val="none" w:sz="0" w:space="0" w:color="auto"/>
        <w:bottom w:val="none" w:sz="0" w:space="0" w:color="auto"/>
        <w:right w:val="none" w:sz="0" w:space="0" w:color="auto"/>
      </w:divBdr>
    </w:div>
    <w:div w:id="1385711729">
      <w:bodyDiv w:val="1"/>
      <w:marLeft w:val="0"/>
      <w:marRight w:val="0"/>
      <w:marTop w:val="0"/>
      <w:marBottom w:val="0"/>
      <w:divBdr>
        <w:top w:val="none" w:sz="0" w:space="0" w:color="auto"/>
        <w:left w:val="none" w:sz="0" w:space="0" w:color="auto"/>
        <w:bottom w:val="none" w:sz="0" w:space="0" w:color="auto"/>
        <w:right w:val="none" w:sz="0" w:space="0" w:color="auto"/>
      </w:divBdr>
    </w:div>
    <w:div w:id="1388527323">
      <w:bodyDiv w:val="1"/>
      <w:marLeft w:val="0"/>
      <w:marRight w:val="0"/>
      <w:marTop w:val="0"/>
      <w:marBottom w:val="0"/>
      <w:divBdr>
        <w:top w:val="none" w:sz="0" w:space="0" w:color="auto"/>
        <w:left w:val="none" w:sz="0" w:space="0" w:color="auto"/>
        <w:bottom w:val="none" w:sz="0" w:space="0" w:color="auto"/>
        <w:right w:val="none" w:sz="0" w:space="0" w:color="auto"/>
      </w:divBdr>
    </w:div>
    <w:div w:id="1445689214">
      <w:bodyDiv w:val="1"/>
      <w:marLeft w:val="0"/>
      <w:marRight w:val="0"/>
      <w:marTop w:val="0"/>
      <w:marBottom w:val="0"/>
      <w:divBdr>
        <w:top w:val="none" w:sz="0" w:space="0" w:color="auto"/>
        <w:left w:val="none" w:sz="0" w:space="0" w:color="auto"/>
        <w:bottom w:val="none" w:sz="0" w:space="0" w:color="auto"/>
        <w:right w:val="none" w:sz="0" w:space="0" w:color="auto"/>
      </w:divBdr>
    </w:div>
    <w:div w:id="1459371800">
      <w:bodyDiv w:val="1"/>
      <w:marLeft w:val="0"/>
      <w:marRight w:val="0"/>
      <w:marTop w:val="0"/>
      <w:marBottom w:val="0"/>
      <w:divBdr>
        <w:top w:val="none" w:sz="0" w:space="0" w:color="auto"/>
        <w:left w:val="none" w:sz="0" w:space="0" w:color="auto"/>
        <w:bottom w:val="none" w:sz="0" w:space="0" w:color="auto"/>
        <w:right w:val="none" w:sz="0" w:space="0" w:color="auto"/>
      </w:divBdr>
    </w:div>
    <w:div w:id="1516726002">
      <w:bodyDiv w:val="1"/>
      <w:marLeft w:val="0"/>
      <w:marRight w:val="0"/>
      <w:marTop w:val="0"/>
      <w:marBottom w:val="0"/>
      <w:divBdr>
        <w:top w:val="none" w:sz="0" w:space="0" w:color="auto"/>
        <w:left w:val="none" w:sz="0" w:space="0" w:color="auto"/>
        <w:bottom w:val="none" w:sz="0" w:space="0" w:color="auto"/>
        <w:right w:val="none" w:sz="0" w:space="0" w:color="auto"/>
      </w:divBdr>
    </w:div>
    <w:div w:id="1559124690">
      <w:bodyDiv w:val="1"/>
      <w:marLeft w:val="0"/>
      <w:marRight w:val="0"/>
      <w:marTop w:val="0"/>
      <w:marBottom w:val="0"/>
      <w:divBdr>
        <w:top w:val="none" w:sz="0" w:space="0" w:color="auto"/>
        <w:left w:val="none" w:sz="0" w:space="0" w:color="auto"/>
        <w:bottom w:val="none" w:sz="0" w:space="0" w:color="auto"/>
        <w:right w:val="none" w:sz="0" w:space="0" w:color="auto"/>
      </w:divBdr>
    </w:div>
    <w:div w:id="1614479741">
      <w:bodyDiv w:val="1"/>
      <w:marLeft w:val="0"/>
      <w:marRight w:val="0"/>
      <w:marTop w:val="0"/>
      <w:marBottom w:val="0"/>
      <w:divBdr>
        <w:top w:val="none" w:sz="0" w:space="0" w:color="auto"/>
        <w:left w:val="none" w:sz="0" w:space="0" w:color="auto"/>
        <w:bottom w:val="none" w:sz="0" w:space="0" w:color="auto"/>
        <w:right w:val="none" w:sz="0" w:space="0" w:color="auto"/>
      </w:divBdr>
    </w:div>
    <w:div w:id="1823692604">
      <w:bodyDiv w:val="1"/>
      <w:marLeft w:val="0"/>
      <w:marRight w:val="0"/>
      <w:marTop w:val="0"/>
      <w:marBottom w:val="0"/>
      <w:divBdr>
        <w:top w:val="none" w:sz="0" w:space="0" w:color="auto"/>
        <w:left w:val="none" w:sz="0" w:space="0" w:color="auto"/>
        <w:bottom w:val="none" w:sz="0" w:space="0" w:color="auto"/>
        <w:right w:val="none" w:sz="0" w:space="0" w:color="auto"/>
      </w:divBdr>
    </w:div>
    <w:div w:id="1854149888">
      <w:bodyDiv w:val="1"/>
      <w:marLeft w:val="0"/>
      <w:marRight w:val="0"/>
      <w:marTop w:val="0"/>
      <w:marBottom w:val="0"/>
      <w:divBdr>
        <w:top w:val="none" w:sz="0" w:space="0" w:color="auto"/>
        <w:left w:val="none" w:sz="0" w:space="0" w:color="auto"/>
        <w:bottom w:val="none" w:sz="0" w:space="0" w:color="auto"/>
        <w:right w:val="none" w:sz="0" w:space="0" w:color="auto"/>
      </w:divBdr>
    </w:div>
    <w:div w:id="1916624697">
      <w:bodyDiv w:val="1"/>
      <w:marLeft w:val="0"/>
      <w:marRight w:val="0"/>
      <w:marTop w:val="0"/>
      <w:marBottom w:val="0"/>
      <w:divBdr>
        <w:top w:val="none" w:sz="0" w:space="0" w:color="auto"/>
        <w:left w:val="none" w:sz="0" w:space="0" w:color="auto"/>
        <w:bottom w:val="none" w:sz="0" w:space="0" w:color="auto"/>
        <w:right w:val="none" w:sz="0" w:space="0" w:color="auto"/>
      </w:divBdr>
    </w:div>
    <w:div w:id="1944417090">
      <w:bodyDiv w:val="1"/>
      <w:marLeft w:val="0"/>
      <w:marRight w:val="0"/>
      <w:marTop w:val="0"/>
      <w:marBottom w:val="0"/>
      <w:divBdr>
        <w:top w:val="none" w:sz="0" w:space="0" w:color="auto"/>
        <w:left w:val="none" w:sz="0" w:space="0" w:color="auto"/>
        <w:bottom w:val="none" w:sz="0" w:space="0" w:color="auto"/>
        <w:right w:val="none" w:sz="0" w:space="0" w:color="auto"/>
      </w:divBdr>
    </w:div>
    <w:div w:id="1972400582">
      <w:bodyDiv w:val="1"/>
      <w:marLeft w:val="0"/>
      <w:marRight w:val="0"/>
      <w:marTop w:val="0"/>
      <w:marBottom w:val="0"/>
      <w:divBdr>
        <w:top w:val="none" w:sz="0" w:space="0" w:color="auto"/>
        <w:left w:val="none" w:sz="0" w:space="0" w:color="auto"/>
        <w:bottom w:val="none" w:sz="0" w:space="0" w:color="auto"/>
        <w:right w:val="none" w:sz="0" w:space="0" w:color="auto"/>
      </w:divBdr>
    </w:div>
    <w:div w:id="2106460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youtube.com/watch?v=SfUuGzcAvfE" TargetMode="External"/><Relationship Id="rId26" Type="http://schemas.openxmlformats.org/officeDocument/2006/relationships/image" Target="media/image140.png"/><Relationship Id="rId39" Type="http://schemas.openxmlformats.org/officeDocument/2006/relationships/image" Target="media/image21.png"/><Relationship Id="rId21" Type="http://schemas.openxmlformats.org/officeDocument/2006/relationships/image" Target="media/image11.png"/><Relationship Id="rId34" Type="http://schemas.openxmlformats.org/officeDocument/2006/relationships/image" Target="media/image180.jpeg"/><Relationship Id="rId42" Type="http://schemas.openxmlformats.org/officeDocument/2006/relationships/image" Target="media/image23.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6.jpe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yperlink" Target="https://www.wur.nl/nl/onderzoek-resultaten/onderzoeksinstituten/environmental-research/show-wenr/bijna-alles-kan-wilder-eerste-nederlandse-rewilding-boek-verschenen.htm" TargetMode="External"/><Relationship Id="rId37" Type="http://schemas.openxmlformats.org/officeDocument/2006/relationships/image" Target="media/image20.jpeg"/><Relationship Id="rId40" Type="http://schemas.openxmlformats.org/officeDocument/2006/relationships/hyperlink" Target="https://www.youtube.com/watch?v=PTaK62FRmD4" TargetMode="External"/><Relationship Id="rId45" Type="http://schemas.openxmlformats.org/officeDocument/2006/relationships/image" Target="media/image26.png"/><Relationship Id="rId5" Type="http://schemas.openxmlformats.org/officeDocument/2006/relationships/customXml" Target="../customXml/item5.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50.jpeg"/><Relationship Id="rId36" Type="http://schemas.openxmlformats.org/officeDocument/2006/relationships/image" Target="media/image190.png"/><Relationship Id="rId49"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25.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image" Target="media/image110.png"/><Relationship Id="rId27" Type="http://schemas.openxmlformats.org/officeDocument/2006/relationships/image" Target="media/image15.jpeg"/><Relationship Id="rId30" Type="http://schemas.openxmlformats.org/officeDocument/2006/relationships/image" Target="media/image160.jpeg"/><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8.jpeg"/><Relationship Id="rId38" Type="http://schemas.openxmlformats.org/officeDocument/2006/relationships/image" Target="media/image200.jpeg"/><Relationship Id="rId46" Type="http://schemas.openxmlformats.org/officeDocument/2006/relationships/image" Target="media/image27.jpeg"/><Relationship Id="rId20" Type="http://schemas.openxmlformats.org/officeDocument/2006/relationships/image" Target="media/image10.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numbering" Target="numbering.xml"/></Relationships>
</file>

<file path=word/_rels/footer1.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png"/></Relationships>
</file>

<file path=word/_rels/footer2.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1.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ilda\AppData\Roaming\Microsoft\Templates\Lesmateriaal%20Groenhors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EFD8D1CCA974D979032FAAD15FA4209"/>
        <w:category>
          <w:name w:val="Algemeen"/>
          <w:gallery w:val="placeholder"/>
        </w:category>
        <w:types>
          <w:type w:val="bbPlcHdr"/>
        </w:types>
        <w:behaviors>
          <w:behavior w:val="content"/>
        </w:behaviors>
        <w:guid w:val="{D0CAA848-D727-42EB-84ED-AD4D7A4B2B99}"/>
      </w:docPartPr>
      <w:docPartBody>
        <w:p w:rsidR="00B13D0B" w:rsidRDefault="009B709F" w:rsidP="009B709F">
          <w:pPr>
            <w:pStyle w:val="CEFD8D1CCA974D979032FAAD15FA4209"/>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een icoon of een QR code: zie opmaakmenu onder tabblad Invoegtoepassingen of gebruik de sneltoetscombinatie Alt+Ctrl+</w:t>
          </w:r>
          <w:r>
            <w:rPr>
              <w:rStyle w:val="Tekstvantijdelijkeaanduiding"/>
              <w:sz w:val="16"/>
              <w:szCs w:val="16"/>
            </w:rPr>
            <w:t>Q</w:t>
          </w:r>
          <w:r w:rsidRPr="00F52D10">
            <w:rPr>
              <w:rStyle w:val="Tekstvantijdelijkeaanduiding"/>
              <w:sz w:val="16"/>
              <w:szCs w:val="16"/>
            </w:rPr>
            <w:t>. Klik en druk op de delete-toets om deze instructietekst in 1x te verwijderen te verwijderen.</w:t>
          </w:r>
        </w:p>
      </w:docPartBody>
    </w:docPart>
    <w:docPart>
      <w:docPartPr>
        <w:name w:val="FC1BDD554F7E45DF8FE3C64C85C51941"/>
        <w:category>
          <w:name w:val="Algemeen"/>
          <w:gallery w:val="placeholder"/>
        </w:category>
        <w:types>
          <w:type w:val="bbPlcHdr"/>
        </w:types>
        <w:behaviors>
          <w:behavior w:val="content"/>
        </w:behaviors>
        <w:guid w:val="{96241AF5-97D8-4A14-9DF2-78F3BACDE926}"/>
      </w:docPartPr>
      <w:docPartBody>
        <w:p w:rsidR="00B13D0B" w:rsidRDefault="009B709F" w:rsidP="009B709F">
          <w:pPr>
            <w:pStyle w:val="FC1BDD554F7E45DF8FE3C64C85C51941"/>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2 objecten naast elkaar: zie opmaakmenu onder tabblad Invoegtoepassingen of gebruik de sneltoetscombinatie Alt+Ctrl+F. Klik en druk op de delete-toets om deze instructietekst in 1x te verwijderen te verwijderen.</w:t>
          </w:r>
        </w:p>
      </w:docPartBody>
    </w:docPart>
    <w:docPart>
      <w:docPartPr>
        <w:name w:val="040B79E3B8D4463E86FDE6E71A6DB55D"/>
        <w:category>
          <w:name w:val="Algemeen"/>
          <w:gallery w:val="placeholder"/>
        </w:category>
        <w:types>
          <w:type w:val="bbPlcHdr"/>
        </w:types>
        <w:behaviors>
          <w:behavior w:val="content"/>
        </w:behaviors>
        <w:guid w:val="{3FFC6DA5-D932-4C6F-9A46-E81D1F4D3641}"/>
      </w:docPartPr>
      <w:docPartBody>
        <w:p w:rsidR="0088053D" w:rsidRDefault="00B73F43" w:rsidP="00B73F43">
          <w:pPr>
            <w:pStyle w:val="040B79E3B8D4463E86FDE6E71A6DB55D"/>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een icoon of een QR code: zie opmaakmenu onder tabblad Invoegtoepassingen of gebruik de sneltoetscombinatie Alt+Ctrl+</w:t>
          </w:r>
          <w:r>
            <w:rPr>
              <w:rStyle w:val="Tekstvantijdelijkeaanduiding"/>
              <w:sz w:val="16"/>
              <w:szCs w:val="16"/>
            </w:rPr>
            <w:t>Q</w:t>
          </w:r>
          <w:r w:rsidRPr="00F52D10">
            <w:rPr>
              <w:rStyle w:val="Tekstvantijdelijkeaanduiding"/>
              <w:sz w:val="16"/>
              <w:szCs w:val="16"/>
            </w:rPr>
            <w:t>. Klik en druk op de delete-toets om deze instructietekst in 1x te verwijderen te verwijderen.</w:t>
          </w:r>
        </w:p>
      </w:docPartBody>
    </w:docPart>
    <w:docPart>
      <w:docPartPr>
        <w:name w:val="5401643F7DD24F26946C6C636B1F3459"/>
        <w:category>
          <w:name w:val="Algemeen"/>
          <w:gallery w:val="placeholder"/>
        </w:category>
        <w:types>
          <w:type w:val="bbPlcHdr"/>
        </w:types>
        <w:behaviors>
          <w:behavior w:val="content"/>
        </w:behaviors>
        <w:guid w:val="{3AD4FD8D-4856-4359-B458-8AE8FC0D5410}"/>
      </w:docPartPr>
      <w:docPartBody>
        <w:p w:rsidR="0088053D" w:rsidRDefault="00B73F43" w:rsidP="00B73F43">
          <w:pPr>
            <w:pStyle w:val="5401643F7DD24F26946C6C636B1F3459"/>
          </w:pPr>
          <w:r w:rsidRPr="00F52D10">
            <w:rPr>
              <w:rStyle w:val="Tekstvantijdelijkeaanduiding"/>
              <w:sz w:val="16"/>
              <w:szCs w:val="16"/>
            </w:rPr>
            <w:fldChar w:fldCharType="begin"/>
          </w:r>
          <w:r w:rsidRPr="00F52D10">
            <w:rPr>
              <w:rStyle w:val="Tekstvantijdelijkeaanduiding"/>
              <w:sz w:val="16"/>
              <w:szCs w:val="16"/>
            </w:rPr>
            <w:fldChar w:fldCharType="end"/>
          </w:r>
          <w:r w:rsidRPr="00F52D10">
            <w:rPr>
              <w:rStyle w:val="Tekstvantijdelijkeaanduiding"/>
              <w:sz w:val="16"/>
              <w:szCs w:val="16"/>
            </w:rPr>
            <w:t>Voor het invoegen van een kader voor 2 objecten naast elkaar: zie opmaakmenu onder tabblad Invoegtoepassingen of gebruik de sneltoetscombinatie Alt+Ctrl+F. Klik en druk op de delete-toets om deze instructietekst in 1x te verwijderen te verwijderen.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BE6"/>
    <w:rsid w:val="00022300"/>
    <w:rsid w:val="000354CB"/>
    <w:rsid w:val="00055CA5"/>
    <w:rsid w:val="00081382"/>
    <w:rsid w:val="0010735A"/>
    <w:rsid w:val="001E3794"/>
    <w:rsid w:val="001F1E47"/>
    <w:rsid w:val="001F2297"/>
    <w:rsid w:val="00260F16"/>
    <w:rsid w:val="002B440F"/>
    <w:rsid w:val="002F2760"/>
    <w:rsid w:val="00335822"/>
    <w:rsid w:val="003611E1"/>
    <w:rsid w:val="003D2524"/>
    <w:rsid w:val="00411BE6"/>
    <w:rsid w:val="00414F45"/>
    <w:rsid w:val="00472C13"/>
    <w:rsid w:val="0048180E"/>
    <w:rsid w:val="005C4ACE"/>
    <w:rsid w:val="00636FD5"/>
    <w:rsid w:val="00653C28"/>
    <w:rsid w:val="006E3083"/>
    <w:rsid w:val="006F2148"/>
    <w:rsid w:val="007D67A3"/>
    <w:rsid w:val="00842235"/>
    <w:rsid w:val="00854E41"/>
    <w:rsid w:val="008624A8"/>
    <w:rsid w:val="0088053D"/>
    <w:rsid w:val="00910275"/>
    <w:rsid w:val="0092404A"/>
    <w:rsid w:val="00943E93"/>
    <w:rsid w:val="009830B8"/>
    <w:rsid w:val="009B3479"/>
    <w:rsid w:val="009B709F"/>
    <w:rsid w:val="00A45957"/>
    <w:rsid w:val="00A80316"/>
    <w:rsid w:val="00A95440"/>
    <w:rsid w:val="00AA4AC3"/>
    <w:rsid w:val="00AB12CA"/>
    <w:rsid w:val="00AF0AD9"/>
    <w:rsid w:val="00B13D0B"/>
    <w:rsid w:val="00B73F43"/>
    <w:rsid w:val="00C01C7F"/>
    <w:rsid w:val="00C04933"/>
    <w:rsid w:val="00C75F93"/>
    <w:rsid w:val="00C96860"/>
    <w:rsid w:val="00CC2F49"/>
    <w:rsid w:val="00D059DA"/>
    <w:rsid w:val="00D07C6C"/>
    <w:rsid w:val="00E03E92"/>
    <w:rsid w:val="00E22F6F"/>
    <w:rsid w:val="00E729E2"/>
    <w:rsid w:val="00ED7A09"/>
    <w:rsid w:val="00F37337"/>
    <w:rsid w:val="00F51F95"/>
    <w:rsid w:val="00F97A7B"/>
    <w:rsid w:val="00FD04A5"/>
    <w:rsid w:val="00FD3276"/>
    <w:rsid w:val="00FE1DA6"/>
    <w:rsid w:val="00FF5252"/>
    <w:rsid w:val="00FF5E8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VoetteksttekenopmaakvetGroenhorst">
    <w:name w:val="Voettekst tekenopmaak vet Groenhorst"/>
    <w:basedOn w:val="Standaardalinea-lettertype"/>
    <w:uiPriority w:val="1"/>
    <w:rPr>
      <w:b/>
    </w:rPr>
  </w:style>
  <w:style w:type="paragraph" w:customStyle="1" w:styleId="A4F3E6FA3F924CD298ED745C2694E60A">
    <w:name w:val="A4F3E6FA3F924CD298ED745C2694E60A"/>
  </w:style>
  <w:style w:type="character" w:styleId="Tekstvantijdelijkeaanduiding">
    <w:name w:val="Placeholder Text"/>
    <w:basedOn w:val="Standaardalinea-lettertype"/>
    <w:uiPriority w:val="99"/>
    <w:semiHidden/>
    <w:rsid w:val="00B73F43"/>
    <w:rPr>
      <w:color w:val="000000" w:themeColor="text1"/>
      <w:bdr w:val="none" w:sz="0" w:space="0" w:color="auto"/>
      <w:shd w:val="clear" w:color="auto" w:fill="FFFF00"/>
    </w:rPr>
  </w:style>
  <w:style w:type="paragraph" w:customStyle="1" w:styleId="400FC497CC8349BD82F103C83A641A2A">
    <w:name w:val="400FC497CC8349BD82F103C83A641A2A"/>
  </w:style>
  <w:style w:type="paragraph" w:customStyle="1" w:styleId="6B3D9C76EAAD42158F28A3ED853BDBCB">
    <w:name w:val="6B3D9C76EAAD42158F28A3ED853BDBCB"/>
  </w:style>
  <w:style w:type="paragraph" w:customStyle="1" w:styleId="566AE6BAA8284705B08E59450DDC4741">
    <w:name w:val="566AE6BAA8284705B08E59450DDC4741"/>
  </w:style>
  <w:style w:type="paragraph" w:customStyle="1" w:styleId="92F42A8E359741A3AE26CB7CED31A0E1">
    <w:name w:val="92F42A8E359741A3AE26CB7CED31A0E1"/>
  </w:style>
  <w:style w:type="paragraph" w:customStyle="1" w:styleId="CEFD8D1CCA974D979032FAAD15FA4209">
    <w:name w:val="CEFD8D1CCA974D979032FAAD15FA4209"/>
    <w:rsid w:val="009B709F"/>
  </w:style>
  <w:style w:type="paragraph" w:customStyle="1" w:styleId="FC1BDD554F7E45DF8FE3C64C85C51941">
    <w:name w:val="FC1BDD554F7E45DF8FE3C64C85C51941"/>
    <w:rsid w:val="009B709F"/>
  </w:style>
  <w:style w:type="paragraph" w:customStyle="1" w:styleId="BE84FAE7B0614F319F9D0EFB155A88B3">
    <w:name w:val="BE84FAE7B0614F319F9D0EFB155A88B3"/>
    <w:rsid w:val="00AF0AD9"/>
  </w:style>
  <w:style w:type="paragraph" w:customStyle="1" w:styleId="040B79E3B8D4463E86FDE6E71A6DB55D">
    <w:name w:val="040B79E3B8D4463E86FDE6E71A6DB55D"/>
    <w:rsid w:val="00B73F43"/>
  </w:style>
  <w:style w:type="paragraph" w:customStyle="1" w:styleId="5401643F7DD24F26946C6C636B1F3459">
    <w:name w:val="5401643F7DD24F26946C6C636B1F3459"/>
    <w:rsid w:val="00B73F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hema">
  <a:themeElements>
    <a:clrScheme name="Kleuren Groenhorst Lesmateriaal">
      <a:dk1>
        <a:sysClr val="windowText" lastClr="000000"/>
      </a:dk1>
      <a:lt1>
        <a:sysClr val="window" lastClr="FFFFFF"/>
      </a:lt1>
      <a:dk2>
        <a:srgbClr val="000000"/>
      </a:dk2>
      <a:lt2>
        <a:srgbClr val="FFFFFF"/>
      </a:lt2>
      <a:accent1>
        <a:srgbClr val="DE6D0F"/>
      </a:accent1>
      <a:accent2>
        <a:srgbClr val="70150B"/>
      </a:accent2>
      <a:accent3>
        <a:srgbClr val="0578BD"/>
      </a:accent3>
      <a:accent4>
        <a:srgbClr val="C7D200"/>
      </a:accent4>
      <a:accent5>
        <a:srgbClr val="CCCCCC"/>
      </a:accent5>
      <a:accent6>
        <a:srgbClr val="4C4C4C"/>
      </a:accent6>
      <a:hlink>
        <a:srgbClr val="000000"/>
      </a:hlink>
      <a:folHlink>
        <a:srgbClr val="000000"/>
      </a:folHlink>
    </a:clrScheme>
    <a:fontScheme name="Lettertype Groenhorst">
      <a:majorFont>
        <a:latin typeface="Calibri"/>
        <a:ea typeface=""/>
        <a:cs typeface=""/>
      </a:majorFont>
      <a:minorFont>
        <a:latin typeface="Calibri"/>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3175"/>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66A83F99624EEB49BC8188733EDE0CF2" ma:contentTypeVersion="11" ma:contentTypeDescription="Een nieuw document maken." ma:contentTypeScope="" ma:versionID="f48b875ef1d8cb77799e4de3b493f27d">
  <xsd:schema xmlns:xsd="http://www.w3.org/2001/XMLSchema" xmlns:xs="http://www.w3.org/2001/XMLSchema" xmlns:p="http://schemas.microsoft.com/office/2006/metadata/properties" xmlns:ns2="8f466056-ccf9-42b1-993b-c70e813cd25f" xmlns:ns3="f5605568-a991-414b-8cec-0c70a8f491fb" targetNamespace="http://schemas.microsoft.com/office/2006/metadata/properties" ma:root="true" ma:fieldsID="c84a6227ec64b107a7b88eb7bfd54079" ns2:_="" ns3:_="">
    <xsd:import namespace="8f466056-ccf9-42b1-993b-c70e813cd25f"/>
    <xsd:import namespace="f5605568-a991-414b-8cec-0c70a8f491f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466056-ccf9-42b1-993b-c70e813cd2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Afbeeldingtags" ma:readOnly="false" ma:fieldId="{5cf76f15-5ced-4ddc-b409-7134ff3c332f}" ma:taxonomyMulti="true" ma:sspId="dab3f2c4-f49b-4925-90ae-a2035035aca5"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5605568-a991-414b-8cec-0c70a8f491f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6f36d9b-6e89-4f95-b09f-a77f64040da1}" ma:internalName="TaxCatchAll" ma:showField="CatchAllData" ma:web="f5605568-a991-414b-8cec-0c70a8f491fb">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f5605568-a991-414b-8cec-0c70a8f491fb" xsi:nil="true"/>
    <lcf76f155ced4ddcb4097134ff3c332f xmlns="8f466056-ccf9-42b1-993b-c70e813cd25f">
      <Terms xmlns="http://schemas.microsoft.com/office/infopath/2007/PartnerControls"/>
    </lcf76f155ced4ddcb4097134ff3c332f>
  </documentManagement>
</p:properties>
</file>

<file path=customXml/item5.xml><?xml version="1.0" encoding="utf-8"?>
<ju xmlns="http://www.joulesunlimited.com/ccmappings">
  <Titel_20_leermiddel>bb/kb/gl</Titel_20_leermiddel>
  <Titel_20_les>Rewilding </Titel_20_les>
  <Code_20_les/>
</ju>
</file>

<file path=customXml/itemProps1.xml><?xml version="1.0" encoding="utf-8"?>
<ds:datastoreItem xmlns:ds="http://schemas.openxmlformats.org/officeDocument/2006/customXml" ds:itemID="{4DAA7ACC-9B66-494C-B775-CEFA59EF8A14}">
  <ds:schemaRefs>
    <ds:schemaRef ds:uri="http://schemas.openxmlformats.org/officeDocument/2006/bibliography"/>
  </ds:schemaRefs>
</ds:datastoreItem>
</file>

<file path=customXml/itemProps2.xml><?xml version="1.0" encoding="utf-8"?>
<ds:datastoreItem xmlns:ds="http://schemas.openxmlformats.org/officeDocument/2006/customXml" ds:itemID="{585253D5-C4F3-4D90-9F80-4C96068546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466056-ccf9-42b1-993b-c70e813cd25f"/>
    <ds:schemaRef ds:uri="f5605568-a991-414b-8cec-0c70a8f491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BE90DE-6BE5-4EA1-B06B-62B3FB0F54C3}">
  <ds:schemaRefs>
    <ds:schemaRef ds:uri="http://schemas.microsoft.com/sharepoint/v3/contenttype/forms"/>
  </ds:schemaRefs>
</ds:datastoreItem>
</file>

<file path=customXml/itemProps4.xml><?xml version="1.0" encoding="utf-8"?>
<ds:datastoreItem xmlns:ds="http://schemas.openxmlformats.org/officeDocument/2006/customXml" ds:itemID="{529991A7-3E1D-4E30-8DAA-92E61648FEC1}">
  <ds:schemaRefs>
    <ds:schemaRef ds:uri="http://schemas.microsoft.com/office/2006/metadata/properties"/>
    <ds:schemaRef ds:uri="http://schemas.microsoft.com/office/infopath/2007/PartnerControls"/>
    <ds:schemaRef ds:uri="f5605568-a991-414b-8cec-0c70a8f491fb"/>
    <ds:schemaRef ds:uri="8f466056-ccf9-42b1-993b-c70e813cd25f"/>
  </ds:schemaRefs>
</ds:datastoreItem>
</file>

<file path=customXml/itemProps5.xml><?xml version="1.0" encoding="utf-8"?>
<ds:datastoreItem xmlns:ds="http://schemas.openxmlformats.org/officeDocument/2006/customXml" ds:itemID="{7C19C94F-E01A-4BB1-8917-91A0F9B340BF}">
  <ds:schemaRefs>
    <ds:schemaRef ds:uri="http://www.joulesunlimited.com/ccmappings"/>
  </ds:schemaRefs>
</ds:datastoreItem>
</file>

<file path=docProps/app.xml><?xml version="1.0" encoding="utf-8"?>
<Properties xmlns="http://schemas.openxmlformats.org/officeDocument/2006/extended-properties" xmlns:vt="http://schemas.openxmlformats.org/officeDocument/2006/docPropsVTypes">
  <Template>Lesmateriaal Groenhorst</Template>
  <TotalTime>3</TotalTime>
  <Pages>1</Pages>
  <Words>2716</Words>
  <Characters>15363</Characters>
  <Application>Microsoft Office Word</Application>
  <DocSecurity>4</DocSecurity>
  <Lines>128</Lines>
  <Paragraphs>36</Paragraphs>
  <ScaleCrop>false</ScaleCrop>
  <HeadingPairs>
    <vt:vector size="2" baseType="variant">
      <vt:variant>
        <vt:lpstr>Titel</vt:lpstr>
      </vt:variant>
      <vt:variant>
        <vt:i4>1</vt:i4>
      </vt:variant>
    </vt:vector>
  </HeadingPairs>
  <TitlesOfParts>
    <vt:vector size="1" baseType="lpstr">
      <vt:lpstr>Sjabloon Lesmateriaal Groenhorst</vt:lpstr>
    </vt:vector>
  </TitlesOfParts>
  <Manager/>
  <Company>Groenhorst</Company>
  <LinksUpToDate>false</LinksUpToDate>
  <CharactersWithSpaces>18043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Sjabloon Lesmateriaal Groenhorst</dc:title>
  <dc:subject/>
  <dc:creator>Hilda Weges</dc:creator>
  <cp:keywords/>
  <dc:description>sjabloonversie 1.0 - 19 mei 2016_x000d_
ontwerp: Verheij &amp; van der Heide_x000d_
sjablonen: www.joulesunlimited.nl</dc:description>
  <cp:lastModifiedBy>Marlies Beukenkamp</cp:lastModifiedBy>
  <cp:revision>2</cp:revision>
  <cp:lastPrinted>2017-01-16T09:58:00Z</cp:lastPrinted>
  <dcterms:created xsi:type="dcterms:W3CDTF">2023-09-07T14:17:00Z</dcterms:created>
  <dcterms:modified xsi:type="dcterms:W3CDTF">2023-09-07T14:17:00Z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0x01010066A83F99624EEB49BC8188733EDE0CF2</vt:lpwstr>
  </property>
  <property fmtid="{D5CDD505-2E9C-101B-9397-08002B2CF9AE}" pid="3" name="_dlc_DocIdItemGuid">
    <vt:lpwstr>eab4c9c2-6662-4592-add9-5d632711815f</vt:lpwstr>
  </property>
  <property fmtid="{D5CDD505-2E9C-101B-9397-08002B2CF9AE}" pid="4" name="MediaServiceImageTags">
    <vt:lpwstr/>
  </property>
</Properties>
</file>